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762" w:rsidRPr="003B3459" w:rsidRDefault="00F75762" w:rsidP="003B345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B3459">
        <w:rPr>
          <w:rFonts w:ascii="Times New Roman" w:hAnsi="Times New Roman" w:cs="Times New Roman"/>
          <w:sz w:val="28"/>
          <w:szCs w:val="28"/>
        </w:rPr>
        <w:t>Р О С С  И  Й С К А Я  Ф Е Д Е Р А Ц И Я</w:t>
      </w:r>
    </w:p>
    <w:p w:rsidR="00F75762" w:rsidRPr="003B3459" w:rsidRDefault="00F75762" w:rsidP="003B345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B3459">
        <w:rPr>
          <w:rFonts w:ascii="Times New Roman" w:hAnsi="Times New Roman" w:cs="Times New Roman"/>
          <w:sz w:val="28"/>
          <w:szCs w:val="28"/>
        </w:rPr>
        <w:t>А М У Р С К А Я  О Б Л А С Т Ь</w:t>
      </w:r>
    </w:p>
    <w:p w:rsidR="00F75762" w:rsidRPr="003B3459" w:rsidRDefault="00F75762" w:rsidP="003B345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B3459"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города Тынды</w:t>
      </w:r>
    </w:p>
    <w:p w:rsidR="00F75762" w:rsidRPr="003B3459" w:rsidRDefault="00F75762" w:rsidP="003B345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B3459">
        <w:rPr>
          <w:rFonts w:ascii="Times New Roman" w:hAnsi="Times New Roman" w:cs="Times New Roman"/>
          <w:sz w:val="28"/>
          <w:szCs w:val="28"/>
        </w:rPr>
        <w:t>Муниципальное общеобразовательное автономное учреждение</w:t>
      </w:r>
    </w:p>
    <w:p w:rsidR="00F75762" w:rsidRPr="003B3459" w:rsidRDefault="00F75762" w:rsidP="003B345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B3459">
        <w:rPr>
          <w:rFonts w:ascii="Times New Roman" w:hAnsi="Times New Roman" w:cs="Times New Roman"/>
          <w:sz w:val="28"/>
          <w:szCs w:val="28"/>
        </w:rPr>
        <w:t>«Классическая гимназия № 2» г. Тынды Амурской области</w:t>
      </w:r>
    </w:p>
    <w:p w:rsidR="00F75762" w:rsidRPr="003B3459" w:rsidRDefault="00F75762" w:rsidP="003B345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B3459">
        <w:rPr>
          <w:rFonts w:ascii="Times New Roman" w:hAnsi="Times New Roman" w:cs="Times New Roman"/>
          <w:sz w:val="28"/>
          <w:szCs w:val="28"/>
        </w:rPr>
        <w:t>(МОАУ ГИМНАЗИЯ №2 г. Тынды)</w:t>
      </w:r>
    </w:p>
    <w:p w:rsidR="00F75762" w:rsidRPr="003B3459" w:rsidRDefault="00F75762" w:rsidP="003B345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right="-57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left="5220" w:right="-5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 xml:space="preserve"> </w:t>
      </w: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left="5220" w:right="-57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left="5220" w:right="-57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left="5220" w:right="-57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left="5220" w:right="-57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left="5220" w:right="-5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 xml:space="preserve"> </w:t>
      </w:r>
    </w:p>
    <w:p w:rsidR="00F75762" w:rsidRPr="009914E7" w:rsidRDefault="00CD5675" w:rsidP="003B34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М</w:t>
      </w:r>
      <w:r w:rsidR="003B3459">
        <w:rPr>
          <w:rFonts w:ascii="Times New Roman" w:hAnsi="Times New Roman"/>
          <w:sz w:val="28"/>
          <w:szCs w:val="28"/>
        </w:rPr>
        <w:t>астер – класс</w:t>
      </w:r>
    </w:p>
    <w:p w:rsidR="00F75762" w:rsidRPr="003B3459" w:rsidRDefault="00F75762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B3459">
        <w:rPr>
          <w:rFonts w:ascii="Times New Roman" w:hAnsi="Times New Roman"/>
          <w:b/>
          <w:i/>
          <w:sz w:val="28"/>
          <w:szCs w:val="28"/>
        </w:rPr>
        <w:t>«Изготовление  новогодних игрушек в технике канзаши»</w:t>
      </w: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right="-55"/>
        <w:jc w:val="center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right="-55"/>
        <w:jc w:val="center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right="-55"/>
        <w:jc w:val="center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right="-55"/>
        <w:jc w:val="center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right="-55"/>
        <w:jc w:val="center"/>
        <w:rPr>
          <w:rFonts w:ascii="Times New Roman" w:hAnsi="Times New Roman"/>
          <w:sz w:val="28"/>
          <w:szCs w:val="28"/>
        </w:rPr>
      </w:pPr>
    </w:p>
    <w:p w:rsidR="00F75762" w:rsidRPr="003B3459" w:rsidRDefault="00CD5675" w:rsidP="003B3459">
      <w:pPr>
        <w:tabs>
          <w:tab w:val="left" w:pos="8280"/>
        </w:tabs>
        <w:spacing w:after="0" w:line="240" w:lineRule="auto"/>
        <w:ind w:left="5103" w:right="-55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Автор</w:t>
      </w:r>
      <w:r w:rsidR="00F75762" w:rsidRPr="003B3459">
        <w:rPr>
          <w:rFonts w:ascii="Times New Roman" w:hAnsi="Times New Roman"/>
          <w:sz w:val="28"/>
          <w:szCs w:val="28"/>
        </w:rPr>
        <w:t>:</w:t>
      </w:r>
    </w:p>
    <w:p w:rsidR="00F75762" w:rsidRPr="003B3459" w:rsidRDefault="007E505D" w:rsidP="003B3459">
      <w:pPr>
        <w:tabs>
          <w:tab w:val="left" w:pos="8280"/>
        </w:tabs>
        <w:spacing w:after="0" w:line="240" w:lineRule="auto"/>
        <w:ind w:left="5103" w:right="-5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Королева Александра Витальевна</w:t>
      </w:r>
      <w:r w:rsidR="00CD5675" w:rsidRPr="003B3459">
        <w:rPr>
          <w:rFonts w:ascii="Times New Roman" w:hAnsi="Times New Roman"/>
          <w:sz w:val="28"/>
          <w:szCs w:val="28"/>
        </w:rPr>
        <w:t xml:space="preserve">, </w:t>
      </w:r>
    </w:p>
    <w:p w:rsidR="00CD5675" w:rsidRPr="003B3459" w:rsidRDefault="00CD5675" w:rsidP="003B3459">
      <w:pPr>
        <w:tabs>
          <w:tab w:val="left" w:pos="8280"/>
        </w:tabs>
        <w:spacing w:after="0" w:line="240" w:lineRule="auto"/>
        <w:ind w:left="5103" w:right="-5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 xml:space="preserve">учитель технологии, </w:t>
      </w:r>
    </w:p>
    <w:p w:rsidR="00CD5675" w:rsidRPr="003B3459" w:rsidRDefault="00CD5675" w:rsidP="003B3459">
      <w:pPr>
        <w:tabs>
          <w:tab w:val="left" w:pos="8280"/>
        </w:tabs>
        <w:spacing w:after="0" w:line="240" w:lineRule="auto"/>
        <w:ind w:left="5103" w:right="-5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высшая категория</w:t>
      </w:r>
    </w:p>
    <w:p w:rsidR="00CD5675" w:rsidRPr="003B3459" w:rsidRDefault="00CD5675" w:rsidP="003B3459">
      <w:pPr>
        <w:tabs>
          <w:tab w:val="left" w:pos="8280"/>
        </w:tabs>
        <w:spacing w:after="0" w:line="240" w:lineRule="auto"/>
        <w:ind w:left="5103" w:right="-5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МОАУ ГИМНАЗИЯ №2 г. Тында</w:t>
      </w:r>
    </w:p>
    <w:p w:rsidR="00CD5675" w:rsidRPr="003B3459" w:rsidRDefault="00CD5675" w:rsidP="003B3459">
      <w:pPr>
        <w:tabs>
          <w:tab w:val="left" w:pos="8280"/>
        </w:tabs>
        <w:spacing w:after="0" w:line="240" w:lineRule="auto"/>
        <w:ind w:left="5103" w:right="-57"/>
        <w:rPr>
          <w:rFonts w:ascii="Times New Roman" w:hAnsi="Times New Roman"/>
          <w:b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89145704588</w:t>
      </w:r>
      <w:r w:rsidRPr="003B3459">
        <w:rPr>
          <w:rFonts w:ascii="Times New Roman" w:hAnsi="Times New Roman"/>
          <w:sz w:val="28"/>
          <w:szCs w:val="28"/>
        </w:rPr>
        <w:br/>
      </w:r>
      <w:r w:rsidRPr="003B3459">
        <w:rPr>
          <w:rFonts w:ascii="Times New Roman" w:hAnsi="Times New Roman"/>
          <w:sz w:val="28"/>
          <w:szCs w:val="28"/>
          <w:lang w:val="en-US"/>
        </w:rPr>
        <w:t>saha</w:t>
      </w:r>
      <w:r w:rsidRPr="003B3459">
        <w:rPr>
          <w:rFonts w:ascii="Times New Roman" w:hAnsi="Times New Roman"/>
          <w:sz w:val="28"/>
          <w:szCs w:val="28"/>
        </w:rPr>
        <w:t>_1669@</w:t>
      </w:r>
      <w:r w:rsidRPr="003B3459">
        <w:rPr>
          <w:rFonts w:ascii="Times New Roman" w:hAnsi="Times New Roman"/>
          <w:sz w:val="28"/>
          <w:szCs w:val="28"/>
          <w:lang w:val="en-US"/>
        </w:rPr>
        <w:t>mail</w:t>
      </w:r>
      <w:r w:rsidRPr="003B3459">
        <w:rPr>
          <w:rFonts w:ascii="Times New Roman" w:hAnsi="Times New Roman"/>
          <w:sz w:val="28"/>
          <w:szCs w:val="28"/>
        </w:rPr>
        <w:t>.</w:t>
      </w:r>
      <w:r w:rsidRPr="003B3459">
        <w:rPr>
          <w:rFonts w:ascii="Times New Roman" w:hAnsi="Times New Roman"/>
          <w:sz w:val="28"/>
          <w:szCs w:val="28"/>
          <w:lang w:val="en-US"/>
        </w:rPr>
        <w:t>ru</w:t>
      </w:r>
      <w:r w:rsidRPr="003B3459">
        <w:rPr>
          <w:rFonts w:ascii="Times New Roman" w:hAnsi="Times New Roman"/>
          <w:sz w:val="28"/>
          <w:szCs w:val="28"/>
        </w:rPr>
        <w:br/>
      </w: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right="-57"/>
        <w:jc w:val="center"/>
        <w:rPr>
          <w:rFonts w:ascii="Times New Roman" w:hAnsi="Times New Roman"/>
          <w:b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i/>
          <w:sz w:val="28"/>
          <w:szCs w:val="28"/>
        </w:rPr>
        <w:t xml:space="preserve"> </w:t>
      </w: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right="1075"/>
        <w:jc w:val="center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right="1075"/>
        <w:jc w:val="center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right="1075"/>
        <w:jc w:val="center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tabs>
          <w:tab w:val="left" w:pos="8280"/>
        </w:tabs>
        <w:spacing w:after="0" w:line="240" w:lineRule="auto"/>
        <w:ind w:right="1075"/>
        <w:jc w:val="center"/>
        <w:rPr>
          <w:rFonts w:ascii="Times New Roman" w:hAnsi="Times New Roman"/>
          <w:sz w:val="28"/>
          <w:szCs w:val="28"/>
        </w:rPr>
      </w:pPr>
    </w:p>
    <w:p w:rsidR="00F75762" w:rsidRPr="009914E7" w:rsidRDefault="00F75762" w:rsidP="003B3459">
      <w:pPr>
        <w:tabs>
          <w:tab w:val="left" w:pos="8280"/>
        </w:tabs>
        <w:spacing w:after="0" w:line="240" w:lineRule="auto"/>
        <w:ind w:right="1075"/>
        <w:jc w:val="center"/>
        <w:rPr>
          <w:rFonts w:ascii="Times New Roman" w:hAnsi="Times New Roman"/>
          <w:sz w:val="28"/>
          <w:szCs w:val="28"/>
        </w:rPr>
      </w:pPr>
    </w:p>
    <w:p w:rsidR="003B3459" w:rsidRPr="009914E7" w:rsidRDefault="003B3459" w:rsidP="003B3459">
      <w:pPr>
        <w:tabs>
          <w:tab w:val="left" w:pos="8280"/>
        </w:tabs>
        <w:spacing w:after="0" w:line="240" w:lineRule="auto"/>
        <w:ind w:right="1075"/>
        <w:jc w:val="center"/>
        <w:rPr>
          <w:rFonts w:ascii="Times New Roman" w:hAnsi="Times New Roman"/>
          <w:sz w:val="28"/>
          <w:szCs w:val="28"/>
        </w:rPr>
      </w:pPr>
    </w:p>
    <w:p w:rsidR="003B3459" w:rsidRPr="009914E7" w:rsidRDefault="003B3459" w:rsidP="003B3459">
      <w:pPr>
        <w:tabs>
          <w:tab w:val="left" w:pos="8280"/>
        </w:tabs>
        <w:spacing w:after="0" w:line="240" w:lineRule="auto"/>
        <w:ind w:right="1075"/>
        <w:jc w:val="center"/>
        <w:rPr>
          <w:rFonts w:ascii="Times New Roman" w:hAnsi="Times New Roman"/>
          <w:sz w:val="28"/>
          <w:szCs w:val="28"/>
        </w:rPr>
      </w:pPr>
    </w:p>
    <w:p w:rsidR="003B3459" w:rsidRPr="009914E7" w:rsidRDefault="003B3459" w:rsidP="003B3459">
      <w:pPr>
        <w:tabs>
          <w:tab w:val="left" w:pos="8280"/>
        </w:tabs>
        <w:spacing w:after="0" w:line="240" w:lineRule="auto"/>
        <w:ind w:right="1075"/>
        <w:jc w:val="center"/>
        <w:rPr>
          <w:rFonts w:ascii="Times New Roman" w:hAnsi="Times New Roman"/>
          <w:sz w:val="28"/>
          <w:szCs w:val="28"/>
        </w:rPr>
      </w:pPr>
    </w:p>
    <w:p w:rsidR="003B3459" w:rsidRPr="009914E7" w:rsidRDefault="003B3459" w:rsidP="003B3459">
      <w:pPr>
        <w:tabs>
          <w:tab w:val="left" w:pos="8280"/>
        </w:tabs>
        <w:spacing w:after="0" w:line="240" w:lineRule="auto"/>
        <w:ind w:right="1075"/>
        <w:jc w:val="center"/>
        <w:rPr>
          <w:rFonts w:ascii="Times New Roman" w:hAnsi="Times New Roman"/>
          <w:sz w:val="28"/>
          <w:szCs w:val="28"/>
        </w:rPr>
      </w:pPr>
    </w:p>
    <w:p w:rsidR="003B3459" w:rsidRPr="009914E7" w:rsidRDefault="003B3459" w:rsidP="003B3459">
      <w:pPr>
        <w:tabs>
          <w:tab w:val="left" w:pos="8280"/>
        </w:tabs>
        <w:spacing w:after="0" w:line="240" w:lineRule="auto"/>
        <w:ind w:right="1075"/>
        <w:jc w:val="center"/>
        <w:rPr>
          <w:rFonts w:ascii="Times New Roman" w:hAnsi="Times New Roman"/>
          <w:sz w:val="28"/>
          <w:szCs w:val="28"/>
        </w:rPr>
      </w:pPr>
    </w:p>
    <w:p w:rsidR="003B3459" w:rsidRPr="009914E7" w:rsidRDefault="003B3459" w:rsidP="003B3459">
      <w:pPr>
        <w:tabs>
          <w:tab w:val="left" w:pos="8280"/>
        </w:tabs>
        <w:spacing w:after="0" w:line="240" w:lineRule="auto"/>
        <w:ind w:right="1075"/>
        <w:jc w:val="center"/>
        <w:rPr>
          <w:rFonts w:ascii="Times New Roman" w:hAnsi="Times New Roman"/>
          <w:sz w:val="28"/>
          <w:szCs w:val="28"/>
        </w:rPr>
      </w:pPr>
    </w:p>
    <w:p w:rsidR="00F75762" w:rsidRPr="003B3459" w:rsidRDefault="007E505D" w:rsidP="003B3459">
      <w:pPr>
        <w:tabs>
          <w:tab w:val="left" w:pos="8280"/>
        </w:tabs>
        <w:spacing w:after="0" w:line="240" w:lineRule="auto"/>
        <w:ind w:right="1075"/>
        <w:jc w:val="center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Тында</w:t>
      </w:r>
    </w:p>
    <w:p w:rsidR="00F75762" w:rsidRPr="003B3459" w:rsidRDefault="007E505D" w:rsidP="003B3459">
      <w:pPr>
        <w:tabs>
          <w:tab w:val="left" w:pos="8280"/>
        </w:tabs>
        <w:spacing w:after="0" w:line="240" w:lineRule="auto"/>
        <w:ind w:right="1075"/>
        <w:jc w:val="center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201</w:t>
      </w:r>
      <w:r w:rsidR="00B36DCB">
        <w:rPr>
          <w:rFonts w:ascii="Times New Roman" w:hAnsi="Times New Roman"/>
          <w:sz w:val="28"/>
          <w:szCs w:val="28"/>
        </w:rPr>
        <w:t>7</w:t>
      </w:r>
      <w:r w:rsidRPr="003B3459">
        <w:rPr>
          <w:rFonts w:ascii="Times New Roman" w:hAnsi="Times New Roman"/>
          <w:sz w:val="28"/>
          <w:szCs w:val="28"/>
        </w:rPr>
        <w:t xml:space="preserve"> </w:t>
      </w:r>
      <w:r w:rsidR="00F75762" w:rsidRPr="003B3459">
        <w:rPr>
          <w:rFonts w:ascii="Times New Roman" w:hAnsi="Times New Roman"/>
          <w:sz w:val="28"/>
          <w:szCs w:val="28"/>
        </w:rPr>
        <w:t>г</w:t>
      </w:r>
    </w:p>
    <w:p w:rsidR="00106CF9" w:rsidRDefault="00106CF9" w:rsidP="003B34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D5675" w:rsidRPr="003B3459" w:rsidRDefault="00CD5675" w:rsidP="003B34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B3459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Пояснительная записка</w:t>
      </w:r>
    </w:p>
    <w:p w:rsidR="00CD5675" w:rsidRPr="003B3459" w:rsidRDefault="00CD5675" w:rsidP="003B345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CD5675" w:rsidRPr="003B3459" w:rsidRDefault="00CD5675" w:rsidP="003B345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CD5675" w:rsidRPr="003B3459" w:rsidRDefault="00CD5675" w:rsidP="003B3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 xml:space="preserve">Мастер-класс проводится </w:t>
      </w:r>
      <w:bookmarkStart w:id="0" w:name="_GoBack"/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в рамках программы внеурочной деятельности  «Рукоделие», с обучающимися 10-12 лет.</w:t>
      </w:r>
    </w:p>
    <w:bookmarkEnd w:id="0"/>
    <w:p w:rsidR="0031160C" w:rsidRPr="003B3459" w:rsidRDefault="00CD5675" w:rsidP="003B3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В творческом объединении занимаются обучающиеся пятых классов</w:t>
      </w:r>
      <w:r w:rsidR="00C70D31" w:rsidRPr="003B345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по интересу, без предъявления специальных требований. Тема рассчитана на 1</w:t>
      </w:r>
      <w:r w:rsidR="00C70D31" w:rsidRPr="003B345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час. На занятии обучающиеся получают знания и умения по работе с</w:t>
      </w:r>
      <w:r w:rsidR="00C70D31" w:rsidRPr="003B345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текстильными материалами, овладевают приемами изготовления бумажных</w:t>
      </w:r>
      <w:r w:rsidR="00C70D31" w:rsidRPr="003B345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шаблонов, знакомятся с приемами работы в технике канзаши, совершенствуют</w:t>
      </w:r>
      <w:r w:rsidR="00C70D31" w:rsidRPr="003B345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навыки работы с ручными инструментами</w:t>
      </w:r>
      <w:r w:rsidR="0031160C" w:rsidRPr="003B3459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CD5675" w:rsidRPr="003B3459" w:rsidRDefault="00CD5675" w:rsidP="003B3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Мастер-класс проводится в соответствии с основными педагогическими</w:t>
      </w:r>
      <w:r w:rsidR="00C70D31" w:rsidRPr="003B345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принципами: от простого к сложному, от известного к неизвестному,</w:t>
      </w:r>
      <w:r w:rsidR="00C70D31" w:rsidRPr="003B345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воспитывающего обучения, систематизации и последовательности,</w:t>
      </w:r>
      <w:r w:rsidR="00C70D31" w:rsidRPr="003B345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сознательности и активности, доступности. Обучающиеся работают в</w:t>
      </w:r>
      <w:r w:rsidR="00C70D31" w:rsidRPr="003B345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помещении</w:t>
      </w:r>
      <w:r w:rsidR="0031160C" w:rsidRPr="003B3459">
        <w:rPr>
          <w:rFonts w:ascii="Times New Roman" w:eastAsiaTheme="minorHAnsi" w:hAnsi="Times New Roman"/>
          <w:sz w:val="28"/>
          <w:szCs w:val="28"/>
          <w:lang w:eastAsia="en-US"/>
        </w:rPr>
        <w:t xml:space="preserve"> гимназии</w:t>
      </w: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, которое оснащено необходимым оборудованием,</w:t>
      </w:r>
      <w:r w:rsidR="00C70D31" w:rsidRPr="003B345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инструментами, приспособлениями, различными материалами, используемыми</w:t>
      </w:r>
      <w:r w:rsidR="00C70D31" w:rsidRPr="003B345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B3459">
        <w:rPr>
          <w:rFonts w:ascii="Times New Roman" w:eastAsiaTheme="minorHAnsi" w:hAnsi="Times New Roman"/>
          <w:sz w:val="28"/>
          <w:szCs w:val="28"/>
          <w:lang w:eastAsia="en-US"/>
        </w:rPr>
        <w:t>при выполнении работ по программе.</w:t>
      </w:r>
    </w:p>
    <w:p w:rsidR="00CD5675" w:rsidRPr="003B3459" w:rsidRDefault="00CD5675" w:rsidP="003B345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5675" w:rsidRPr="003B3459" w:rsidRDefault="00CD5675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D5675" w:rsidRPr="003B3459" w:rsidRDefault="00CD5675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5613C" w:rsidRPr="003B3459" w:rsidRDefault="0045613C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E505D" w:rsidRPr="003B3459" w:rsidRDefault="00F75762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B3459">
        <w:rPr>
          <w:rFonts w:ascii="Times New Roman" w:hAnsi="Times New Roman"/>
          <w:b/>
          <w:i/>
          <w:sz w:val="28"/>
          <w:szCs w:val="28"/>
        </w:rPr>
        <w:lastRenderedPageBreak/>
        <w:t>Тема:</w:t>
      </w:r>
      <w:r w:rsidRPr="003B3459">
        <w:rPr>
          <w:rFonts w:ascii="Times New Roman" w:hAnsi="Times New Roman"/>
          <w:sz w:val="28"/>
          <w:szCs w:val="28"/>
        </w:rPr>
        <w:t xml:space="preserve"> </w:t>
      </w:r>
      <w:r w:rsidR="007E505D" w:rsidRPr="003B3459">
        <w:rPr>
          <w:rFonts w:ascii="Times New Roman" w:hAnsi="Times New Roman"/>
          <w:b/>
          <w:i/>
          <w:sz w:val="28"/>
          <w:szCs w:val="28"/>
        </w:rPr>
        <w:t>«Изготовление новогодних игрушек в технике канзаши»</w:t>
      </w:r>
    </w:p>
    <w:p w:rsidR="0045613C" w:rsidRPr="003B3459" w:rsidRDefault="0045613C" w:rsidP="003B3459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5613C" w:rsidRPr="003B3459" w:rsidRDefault="0045613C" w:rsidP="00106C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b/>
          <w:bCs/>
          <w:sz w:val="28"/>
          <w:szCs w:val="28"/>
        </w:rPr>
        <w:t>Цель</w:t>
      </w:r>
      <w:r w:rsidRPr="003B3459">
        <w:rPr>
          <w:rFonts w:ascii="Times New Roman" w:hAnsi="Times New Roman"/>
          <w:sz w:val="28"/>
          <w:szCs w:val="28"/>
        </w:rPr>
        <w:t xml:space="preserve">: ознакомление </w:t>
      </w:r>
      <w:r w:rsidR="00106CF9">
        <w:rPr>
          <w:rFonts w:ascii="Times New Roman" w:hAnsi="Times New Roman"/>
          <w:sz w:val="28"/>
          <w:szCs w:val="28"/>
        </w:rPr>
        <w:t>обучающихся</w:t>
      </w:r>
      <w:r w:rsidRPr="003B3459">
        <w:rPr>
          <w:rFonts w:ascii="Times New Roman" w:hAnsi="Times New Roman"/>
          <w:sz w:val="28"/>
          <w:szCs w:val="28"/>
        </w:rPr>
        <w:t xml:space="preserve"> с </w:t>
      </w:r>
      <w:r w:rsidRPr="00106CF9">
        <w:rPr>
          <w:rStyle w:val="ab"/>
          <w:rFonts w:ascii="Times New Roman" w:hAnsi="Times New Roman"/>
          <w:b w:val="0"/>
          <w:sz w:val="28"/>
          <w:szCs w:val="28"/>
        </w:rPr>
        <w:t>нетрадиционной</w:t>
      </w:r>
      <w:r w:rsidRPr="003B3459">
        <w:rPr>
          <w:rFonts w:ascii="Times New Roman" w:hAnsi="Times New Roman"/>
          <w:sz w:val="28"/>
          <w:szCs w:val="28"/>
        </w:rPr>
        <w:t xml:space="preserve"> техникой «канзаши» </w:t>
      </w:r>
      <w:r w:rsidR="00C70D31" w:rsidRPr="003B3459">
        <w:rPr>
          <w:rFonts w:ascii="Times New Roman" w:hAnsi="Times New Roman"/>
          <w:sz w:val="28"/>
          <w:szCs w:val="28"/>
        </w:rPr>
        <w:t>и изготовление новогодних игрушек</w:t>
      </w:r>
      <w:r w:rsidRPr="003B3459">
        <w:rPr>
          <w:rFonts w:ascii="Times New Roman" w:hAnsi="Times New Roman"/>
          <w:sz w:val="28"/>
          <w:szCs w:val="28"/>
        </w:rPr>
        <w:t>.</w:t>
      </w:r>
    </w:p>
    <w:p w:rsidR="0045613C" w:rsidRPr="003B3459" w:rsidRDefault="0045613C" w:rsidP="00106CF9">
      <w:pPr>
        <w:pStyle w:val="ad"/>
        <w:widowControl/>
        <w:tabs>
          <w:tab w:val="left" w:pos="1414"/>
        </w:tabs>
        <w:spacing w:after="0"/>
        <w:jc w:val="both"/>
        <w:rPr>
          <w:rStyle w:val="ac"/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b/>
          <w:bCs/>
          <w:sz w:val="28"/>
          <w:szCs w:val="28"/>
        </w:rPr>
        <w:t>Задачи:</w:t>
      </w:r>
      <w:r w:rsidRPr="003B3459">
        <w:rPr>
          <w:rStyle w:val="ac"/>
          <w:rFonts w:ascii="Times New Roman" w:hAnsi="Times New Roman"/>
          <w:sz w:val="28"/>
          <w:szCs w:val="28"/>
        </w:rPr>
        <w:t xml:space="preserve"> </w:t>
      </w:r>
    </w:p>
    <w:p w:rsidR="0045613C" w:rsidRPr="003B3459" w:rsidRDefault="0045613C" w:rsidP="00106CF9">
      <w:pPr>
        <w:pStyle w:val="ad"/>
        <w:widowControl/>
        <w:tabs>
          <w:tab w:val="left" w:pos="141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3459">
        <w:rPr>
          <w:rStyle w:val="ac"/>
          <w:rFonts w:ascii="Times New Roman" w:hAnsi="Times New Roman"/>
          <w:sz w:val="28"/>
          <w:szCs w:val="28"/>
        </w:rPr>
        <w:t>Образовательные:</w:t>
      </w:r>
      <w:r w:rsidR="00C70D31" w:rsidRPr="003B3459">
        <w:rPr>
          <w:rStyle w:val="ac"/>
          <w:rFonts w:ascii="Times New Roman" w:hAnsi="Times New Roman"/>
          <w:sz w:val="28"/>
          <w:szCs w:val="28"/>
        </w:rPr>
        <w:t xml:space="preserve"> </w:t>
      </w:r>
      <w:r w:rsidRPr="003B3459">
        <w:rPr>
          <w:rFonts w:ascii="Times New Roman" w:hAnsi="Times New Roman"/>
          <w:sz w:val="28"/>
          <w:szCs w:val="28"/>
        </w:rPr>
        <w:t>познакомить с декоративно-</w:t>
      </w:r>
      <w:r w:rsidR="003B3459">
        <w:rPr>
          <w:rFonts w:ascii="Times New Roman" w:hAnsi="Times New Roman"/>
          <w:sz w:val="28"/>
          <w:szCs w:val="28"/>
        </w:rPr>
        <w:t>прикладным видом искусства – канзаши</w:t>
      </w:r>
      <w:r w:rsidR="003B3459" w:rsidRPr="003B3459">
        <w:rPr>
          <w:rFonts w:ascii="Times New Roman" w:hAnsi="Times New Roman"/>
          <w:sz w:val="28"/>
          <w:szCs w:val="28"/>
        </w:rPr>
        <w:t xml:space="preserve"> </w:t>
      </w:r>
      <w:r w:rsidR="003B3459">
        <w:rPr>
          <w:rFonts w:ascii="Times New Roman" w:hAnsi="Times New Roman"/>
          <w:sz w:val="28"/>
          <w:szCs w:val="28"/>
        </w:rPr>
        <w:t>и</w:t>
      </w:r>
      <w:r w:rsidR="00C70D31" w:rsidRPr="003B3459">
        <w:rPr>
          <w:rFonts w:ascii="Times New Roman" w:hAnsi="Times New Roman"/>
          <w:sz w:val="28"/>
          <w:szCs w:val="28"/>
        </w:rPr>
        <w:t xml:space="preserve"> </w:t>
      </w:r>
      <w:r w:rsidRPr="003B3459">
        <w:rPr>
          <w:rFonts w:ascii="Times New Roman" w:hAnsi="Times New Roman"/>
          <w:sz w:val="28"/>
          <w:szCs w:val="28"/>
        </w:rPr>
        <w:t>научить приёмам</w:t>
      </w:r>
      <w:r w:rsidR="00106CF9">
        <w:rPr>
          <w:rFonts w:ascii="Times New Roman" w:hAnsi="Times New Roman"/>
          <w:sz w:val="28"/>
          <w:szCs w:val="28"/>
        </w:rPr>
        <w:t>и</w:t>
      </w:r>
      <w:r w:rsidRPr="003B3459">
        <w:rPr>
          <w:rFonts w:ascii="Times New Roman" w:hAnsi="Times New Roman"/>
          <w:sz w:val="28"/>
          <w:szCs w:val="28"/>
        </w:rPr>
        <w:t xml:space="preserve"> выполнения </w:t>
      </w:r>
      <w:r w:rsidR="003B3459">
        <w:rPr>
          <w:rFonts w:ascii="Times New Roman" w:hAnsi="Times New Roman"/>
          <w:sz w:val="28"/>
          <w:szCs w:val="28"/>
        </w:rPr>
        <w:t>новогодних игрушек</w:t>
      </w:r>
      <w:r w:rsidR="00106CF9">
        <w:rPr>
          <w:rFonts w:ascii="Times New Roman" w:hAnsi="Times New Roman"/>
          <w:sz w:val="28"/>
          <w:szCs w:val="28"/>
        </w:rPr>
        <w:t>.</w:t>
      </w:r>
    </w:p>
    <w:p w:rsidR="00C70D31" w:rsidRPr="003B3459" w:rsidRDefault="0045613C" w:rsidP="00106CF9">
      <w:pPr>
        <w:pStyle w:val="ad"/>
        <w:widowControl/>
        <w:tabs>
          <w:tab w:val="left" w:pos="141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3459">
        <w:rPr>
          <w:rStyle w:val="ac"/>
          <w:rFonts w:ascii="Times New Roman" w:hAnsi="Times New Roman"/>
          <w:sz w:val="28"/>
          <w:szCs w:val="28"/>
        </w:rPr>
        <w:t>Развивающие:</w:t>
      </w:r>
      <w:r w:rsidR="00C70D31" w:rsidRPr="003B3459">
        <w:rPr>
          <w:rStyle w:val="ac"/>
          <w:rFonts w:ascii="Times New Roman" w:hAnsi="Times New Roman"/>
          <w:sz w:val="28"/>
          <w:szCs w:val="28"/>
        </w:rPr>
        <w:t xml:space="preserve"> </w:t>
      </w:r>
      <w:r w:rsidRPr="003B3459">
        <w:rPr>
          <w:rFonts w:ascii="Times New Roman" w:hAnsi="Times New Roman"/>
          <w:sz w:val="28"/>
          <w:szCs w:val="28"/>
        </w:rPr>
        <w:t xml:space="preserve">развивать воображение, мышление, творческие возможности </w:t>
      </w:r>
      <w:r w:rsidR="003B3459">
        <w:rPr>
          <w:rFonts w:ascii="Times New Roman" w:hAnsi="Times New Roman"/>
          <w:sz w:val="28"/>
          <w:szCs w:val="28"/>
        </w:rPr>
        <w:t>обучающегося</w:t>
      </w:r>
      <w:r w:rsidRPr="003B3459">
        <w:rPr>
          <w:rFonts w:ascii="Times New Roman" w:hAnsi="Times New Roman"/>
          <w:sz w:val="28"/>
          <w:szCs w:val="28"/>
        </w:rPr>
        <w:t xml:space="preserve">; развивать у </w:t>
      </w:r>
      <w:r w:rsidR="003B3459">
        <w:rPr>
          <w:rFonts w:ascii="Times New Roman" w:hAnsi="Times New Roman"/>
          <w:sz w:val="28"/>
          <w:szCs w:val="28"/>
        </w:rPr>
        <w:t>обучающихся</w:t>
      </w:r>
      <w:r w:rsidRPr="003B3459">
        <w:rPr>
          <w:rFonts w:ascii="Times New Roman" w:hAnsi="Times New Roman"/>
          <w:sz w:val="28"/>
          <w:szCs w:val="28"/>
        </w:rPr>
        <w:t xml:space="preserve"> навыки и ум</w:t>
      </w:r>
      <w:r w:rsidR="003B3459">
        <w:rPr>
          <w:rFonts w:ascii="Times New Roman" w:hAnsi="Times New Roman"/>
          <w:sz w:val="28"/>
          <w:szCs w:val="28"/>
        </w:rPr>
        <w:t>ения работы с лентами,</w:t>
      </w:r>
      <w:r w:rsidRPr="003B3459">
        <w:rPr>
          <w:rFonts w:ascii="Times New Roman" w:hAnsi="Times New Roman"/>
          <w:sz w:val="28"/>
          <w:szCs w:val="28"/>
        </w:rPr>
        <w:t xml:space="preserve"> мелкую моторику рук.</w:t>
      </w:r>
    </w:p>
    <w:p w:rsidR="0045613C" w:rsidRPr="003B3459" w:rsidRDefault="0045613C" w:rsidP="00106CF9">
      <w:pPr>
        <w:pStyle w:val="ad"/>
        <w:widowControl/>
        <w:tabs>
          <w:tab w:val="left" w:pos="141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3459">
        <w:rPr>
          <w:rStyle w:val="ac"/>
          <w:rFonts w:ascii="Times New Roman" w:hAnsi="Times New Roman"/>
          <w:sz w:val="28"/>
          <w:szCs w:val="28"/>
        </w:rPr>
        <w:t>Воспитательные:</w:t>
      </w:r>
      <w:r w:rsidR="00C70D31" w:rsidRPr="003B3459">
        <w:rPr>
          <w:rStyle w:val="ac"/>
          <w:rFonts w:ascii="Times New Roman" w:hAnsi="Times New Roman"/>
          <w:sz w:val="28"/>
          <w:szCs w:val="28"/>
        </w:rPr>
        <w:t xml:space="preserve"> </w:t>
      </w:r>
      <w:r w:rsidRPr="003B3459">
        <w:rPr>
          <w:rFonts w:ascii="Times New Roman" w:hAnsi="Times New Roman"/>
          <w:sz w:val="28"/>
          <w:szCs w:val="28"/>
        </w:rPr>
        <w:t xml:space="preserve">воспитывать у </w:t>
      </w:r>
      <w:r w:rsidR="003B3459">
        <w:rPr>
          <w:rFonts w:ascii="Times New Roman" w:hAnsi="Times New Roman"/>
          <w:sz w:val="28"/>
          <w:szCs w:val="28"/>
        </w:rPr>
        <w:t>обучающихся</w:t>
      </w:r>
      <w:r w:rsidRPr="003B3459">
        <w:rPr>
          <w:rFonts w:ascii="Times New Roman" w:hAnsi="Times New Roman"/>
          <w:sz w:val="28"/>
          <w:szCs w:val="28"/>
        </w:rPr>
        <w:t xml:space="preserve"> качества аккуратности и собранности при выполнении приёмов; воспитывать трудолюбие, умение слушать, работать в коллективе.</w:t>
      </w:r>
    </w:p>
    <w:p w:rsidR="0045613C" w:rsidRPr="003B3459" w:rsidRDefault="00C70D31" w:rsidP="003B3459">
      <w:pPr>
        <w:pStyle w:val="ad"/>
        <w:widowControl/>
        <w:tabs>
          <w:tab w:val="left" w:pos="1414"/>
        </w:tabs>
        <w:spacing w:after="0"/>
        <w:rPr>
          <w:rStyle w:val="ab"/>
          <w:rFonts w:ascii="Times New Roman" w:hAnsi="Times New Roman"/>
          <w:sz w:val="28"/>
          <w:szCs w:val="28"/>
        </w:rPr>
      </w:pPr>
      <w:r w:rsidRPr="003B3459">
        <w:rPr>
          <w:rStyle w:val="ab"/>
          <w:rFonts w:ascii="Times New Roman" w:hAnsi="Times New Roman"/>
          <w:sz w:val="28"/>
          <w:szCs w:val="28"/>
        </w:rPr>
        <w:t xml:space="preserve">Методы </w:t>
      </w:r>
      <w:r w:rsidR="0045613C" w:rsidRPr="003B3459">
        <w:rPr>
          <w:rStyle w:val="ab"/>
          <w:rFonts w:ascii="Times New Roman" w:hAnsi="Times New Roman"/>
          <w:sz w:val="28"/>
          <w:szCs w:val="28"/>
        </w:rPr>
        <w:t>обучения:</w:t>
      </w:r>
    </w:p>
    <w:p w:rsidR="0045613C" w:rsidRPr="003B3459" w:rsidRDefault="0045613C" w:rsidP="00106CF9">
      <w:pPr>
        <w:pStyle w:val="ad"/>
        <w:widowControl/>
        <w:numPr>
          <w:ilvl w:val="0"/>
          <w:numId w:val="39"/>
        </w:numPr>
        <w:tabs>
          <w:tab w:val="left" w:pos="709"/>
        </w:tabs>
        <w:spacing w:after="0"/>
        <w:ind w:left="284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Рассказ</w:t>
      </w:r>
    </w:p>
    <w:p w:rsidR="0045613C" w:rsidRPr="003B3459" w:rsidRDefault="0045613C" w:rsidP="00106CF9">
      <w:pPr>
        <w:pStyle w:val="ad"/>
        <w:widowControl/>
        <w:numPr>
          <w:ilvl w:val="0"/>
          <w:numId w:val="39"/>
        </w:numPr>
        <w:tabs>
          <w:tab w:val="left" w:pos="709"/>
        </w:tabs>
        <w:spacing w:after="0"/>
        <w:ind w:left="284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Демонстрация готовых работ</w:t>
      </w:r>
    </w:p>
    <w:p w:rsidR="0045613C" w:rsidRPr="003B3459" w:rsidRDefault="0045613C" w:rsidP="00106CF9">
      <w:pPr>
        <w:pStyle w:val="ad"/>
        <w:widowControl/>
        <w:numPr>
          <w:ilvl w:val="0"/>
          <w:numId w:val="39"/>
        </w:numPr>
        <w:tabs>
          <w:tab w:val="left" w:pos="709"/>
        </w:tabs>
        <w:spacing w:after="0"/>
        <w:ind w:left="284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Беседа с объяснением нового материала</w:t>
      </w:r>
    </w:p>
    <w:p w:rsidR="0045613C" w:rsidRPr="003B3459" w:rsidRDefault="0045613C" w:rsidP="00106CF9">
      <w:pPr>
        <w:pStyle w:val="ad"/>
        <w:widowControl/>
        <w:numPr>
          <w:ilvl w:val="0"/>
          <w:numId w:val="39"/>
        </w:numPr>
        <w:tabs>
          <w:tab w:val="left" w:pos="709"/>
        </w:tabs>
        <w:spacing w:after="0"/>
        <w:ind w:left="284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Практическая  работа</w:t>
      </w:r>
    </w:p>
    <w:p w:rsidR="0045613C" w:rsidRPr="003B3459" w:rsidRDefault="0045613C" w:rsidP="003B3459">
      <w:pPr>
        <w:pStyle w:val="ad"/>
        <w:widowControl/>
        <w:spacing w:after="0"/>
        <w:rPr>
          <w:rStyle w:val="ab"/>
          <w:rFonts w:ascii="Times New Roman" w:hAnsi="Times New Roman"/>
          <w:b w:val="0"/>
          <w:bCs w:val="0"/>
          <w:sz w:val="28"/>
          <w:szCs w:val="28"/>
        </w:rPr>
      </w:pPr>
      <w:r w:rsidRPr="003B3459">
        <w:rPr>
          <w:rStyle w:val="ab"/>
          <w:rFonts w:ascii="Times New Roman" w:hAnsi="Times New Roman"/>
          <w:sz w:val="28"/>
          <w:szCs w:val="28"/>
        </w:rPr>
        <w:t>Тип занятия:</w:t>
      </w:r>
      <w:r w:rsidR="00C70D31" w:rsidRPr="003B3459">
        <w:rPr>
          <w:rStyle w:val="ab"/>
          <w:rFonts w:ascii="Times New Roman" w:hAnsi="Times New Roman"/>
          <w:sz w:val="28"/>
          <w:szCs w:val="28"/>
        </w:rPr>
        <w:t xml:space="preserve"> </w:t>
      </w:r>
      <w:r w:rsidRPr="003B3459">
        <w:rPr>
          <w:rFonts w:ascii="Times New Roman" w:hAnsi="Times New Roman"/>
          <w:sz w:val="28"/>
          <w:szCs w:val="28"/>
        </w:rPr>
        <w:t>Изучение нового материала, урок - творчества.</w:t>
      </w:r>
    </w:p>
    <w:p w:rsidR="0045613C" w:rsidRPr="003B3459" w:rsidRDefault="0045613C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b/>
          <w:sz w:val="28"/>
          <w:szCs w:val="28"/>
        </w:rPr>
        <w:t xml:space="preserve">Формы работы: </w:t>
      </w:r>
      <w:r w:rsidR="00106CF9">
        <w:rPr>
          <w:rFonts w:ascii="Times New Roman" w:hAnsi="Times New Roman"/>
          <w:sz w:val="28"/>
          <w:szCs w:val="28"/>
        </w:rPr>
        <w:t>индивидуальная, групповая</w:t>
      </w:r>
      <w:r w:rsidRPr="003B3459">
        <w:rPr>
          <w:rFonts w:ascii="Times New Roman" w:hAnsi="Times New Roman"/>
          <w:sz w:val="28"/>
          <w:szCs w:val="28"/>
        </w:rPr>
        <w:t>.</w:t>
      </w:r>
    </w:p>
    <w:p w:rsidR="0045613C" w:rsidRPr="003B3459" w:rsidRDefault="0045613C" w:rsidP="003B345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b/>
          <w:bCs/>
          <w:sz w:val="28"/>
          <w:szCs w:val="28"/>
        </w:rPr>
        <w:t>Материальное обеспечение:</w:t>
      </w:r>
    </w:p>
    <w:p w:rsidR="00106CF9" w:rsidRPr="00106CF9" w:rsidRDefault="0045613C" w:rsidP="00106CF9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06CF9">
        <w:rPr>
          <w:rFonts w:ascii="Times New Roman" w:hAnsi="Times New Roman"/>
          <w:sz w:val="28"/>
          <w:szCs w:val="28"/>
        </w:rPr>
        <w:t>ленты атласные шириной 5 см</w:t>
      </w:r>
      <w:r w:rsidR="00106CF9" w:rsidRPr="00106CF9">
        <w:rPr>
          <w:rFonts w:ascii="Times New Roman" w:hAnsi="Times New Roman"/>
          <w:sz w:val="28"/>
          <w:szCs w:val="28"/>
        </w:rPr>
        <w:t>. (зеленого, коричневого, белого и красного цвета)</w:t>
      </w:r>
      <w:r w:rsidRPr="00106CF9">
        <w:rPr>
          <w:rFonts w:ascii="Times New Roman" w:hAnsi="Times New Roman"/>
          <w:sz w:val="28"/>
          <w:szCs w:val="28"/>
        </w:rPr>
        <w:t xml:space="preserve">, </w:t>
      </w:r>
    </w:p>
    <w:p w:rsidR="00106CF9" w:rsidRPr="00106CF9" w:rsidRDefault="0045613C" w:rsidP="00106CF9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06CF9">
        <w:rPr>
          <w:rFonts w:ascii="Times New Roman" w:hAnsi="Times New Roman"/>
          <w:sz w:val="28"/>
          <w:szCs w:val="28"/>
        </w:rPr>
        <w:t xml:space="preserve">бусины </w:t>
      </w:r>
      <w:r w:rsidR="00106CF9" w:rsidRPr="00106CF9">
        <w:rPr>
          <w:rFonts w:ascii="Times New Roman" w:hAnsi="Times New Roman"/>
          <w:sz w:val="28"/>
          <w:szCs w:val="28"/>
        </w:rPr>
        <w:t>красного</w:t>
      </w:r>
      <w:r w:rsidRPr="00106CF9">
        <w:rPr>
          <w:rFonts w:ascii="Times New Roman" w:hAnsi="Times New Roman"/>
          <w:sz w:val="28"/>
          <w:szCs w:val="28"/>
        </w:rPr>
        <w:t xml:space="preserve"> цвета</w:t>
      </w:r>
      <w:r w:rsidR="00106CF9" w:rsidRPr="00106CF9">
        <w:rPr>
          <w:rFonts w:ascii="Times New Roman" w:hAnsi="Times New Roman"/>
          <w:sz w:val="28"/>
          <w:szCs w:val="28"/>
        </w:rPr>
        <w:t xml:space="preserve">, </w:t>
      </w:r>
    </w:p>
    <w:p w:rsidR="0045613C" w:rsidRPr="00106CF9" w:rsidRDefault="00106CF9" w:rsidP="00106CF9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06CF9">
        <w:rPr>
          <w:rFonts w:ascii="Times New Roman" w:hAnsi="Times New Roman"/>
          <w:sz w:val="28"/>
          <w:szCs w:val="28"/>
        </w:rPr>
        <w:t>глазки</w:t>
      </w:r>
      <w:r w:rsidR="0045613C" w:rsidRPr="00106CF9">
        <w:rPr>
          <w:rFonts w:ascii="Times New Roman" w:hAnsi="Times New Roman"/>
          <w:sz w:val="28"/>
          <w:szCs w:val="28"/>
        </w:rPr>
        <w:t>;</w:t>
      </w:r>
    </w:p>
    <w:p w:rsidR="00106CF9" w:rsidRPr="00106CF9" w:rsidRDefault="0045613C" w:rsidP="00106CF9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06CF9">
        <w:rPr>
          <w:rFonts w:ascii="Times New Roman" w:hAnsi="Times New Roman"/>
          <w:sz w:val="28"/>
          <w:szCs w:val="28"/>
        </w:rPr>
        <w:t>ножницы,</w:t>
      </w:r>
    </w:p>
    <w:p w:rsidR="00106CF9" w:rsidRPr="00106CF9" w:rsidRDefault="0045613C" w:rsidP="00106CF9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06CF9">
        <w:rPr>
          <w:rFonts w:ascii="Times New Roman" w:hAnsi="Times New Roman"/>
          <w:bCs/>
          <w:sz w:val="28"/>
          <w:szCs w:val="28"/>
        </w:rPr>
        <w:t>клеевой</w:t>
      </w:r>
      <w:r w:rsidR="00106CF9" w:rsidRPr="00106CF9">
        <w:rPr>
          <w:rFonts w:ascii="Times New Roman" w:hAnsi="Times New Roman"/>
          <w:bCs/>
          <w:sz w:val="28"/>
          <w:szCs w:val="28"/>
        </w:rPr>
        <w:t xml:space="preserve"> </w:t>
      </w:r>
      <w:r w:rsidRPr="00106CF9">
        <w:rPr>
          <w:rFonts w:ascii="Times New Roman" w:hAnsi="Times New Roman"/>
          <w:sz w:val="28"/>
          <w:szCs w:val="28"/>
        </w:rPr>
        <w:t>(горячий) пистолет,</w:t>
      </w:r>
    </w:p>
    <w:p w:rsidR="00106CF9" w:rsidRPr="00106CF9" w:rsidRDefault="0045613C" w:rsidP="00106CF9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06CF9">
        <w:rPr>
          <w:rFonts w:ascii="Times New Roman" w:hAnsi="Times New Roman"/>
          <w:sz w:val="28"/>
          <w:szCs w:val="28"/>
        </w:rPr>
        <w:t xml:space="preserve">свечка, </w:t>
      </w:r>
    </w:p>
    <w:p w:rsidR="00106CF9" w:rsidRPr="00106CF9" w:rsidRDefault="0045613C" w:rsidP="00106CF9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06CF9">
        <w:rPr>
          <w:rFonts w:ascii="Times New Roman" w:hAnsi="Times New Roman"/>
          <w:sz w:val="28"/>
          <w:szCs w:val="28"/>
        </w:rPr>
        <w:t xml:space="preserve">пинцет, </w:t>
      </w:r>
    </w:p>
    <w:p w:rsidR="00106CF9" w:rsidRPr="00106CF9" w:rsidRDefault="0045613C" w:rsidP="00106CF9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06CF9">
        <w:rPr>
          <w:rFonts w:ascii="Times New Roman" w:hAnsi="Times New Roman"/>
          <w:sz w:val="28"/>
          <w:szCs w:val="28"/>
        </w:rPr>
        <w:t>образцы поделок в технике «канзаши»;</w:t>
      </w:r>
    </w:p>
    <w:p w:rsidR="00106CF9" w:rsidRPr="00106CF9" w:rsidRDefault="0045613C" w:rsidP="00106CF9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06CF9">
        <w:rPr>
          <w:rFonts w:ascii="Times New Roman" w:hAnsi="Times New Roman"/>
          <w:sz w:val="28"/>
          <w:szCs w:val="28"/>
        </w:rPr>
        <w:t>инструкционные карты;</w:t>
      </w:r>
      <w:r w:rsidR="00106CF9" w:rsidRPr="00106CF9">
        <w:rPr>
          <w:rFonts w:ascii="Times New Roman" w:hAnsi="Times New Roman"/>
          <w:sz w:val="28"/>
          <w:szCs w:val="28"/>
        </w:rPr>
        <w:t xml:space="preserve"> </w:t>
      </w:r>
    </w:p>
    <w:p w:rsidR="0045613C" w:rsidRPr="00106CF9" w:rsidRDefault="0045613C" w:rsidP="00106CF9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06CF9">
        <w:rPr>
          <w:rFonts w:ascii="Times New Roman" w:hAnsi="Times New Roman"/>
          <w:sz w:val="28"/>
          <w:szCs w:val="28"/>
        </w:rPr>
        <w:t>презентация «Канзаши».</w:t>
      </w:r>
    </w:p>
    <w:p w:rsidR="0045613C" w:rsidRPr="003B3459" w:rsidRDefault="0045613C" w:rsidP="003B345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b/>
          <w:bCs/>
          <w:sz w:val="28"/>
          <w:szCs w:val="28"/>
        </w:rPr>
        <w:t>Межпредметные связи:</w:t>
      </w:r>
      <w:r w:rsidR="00C70D31" w:rsidRPr="003B3459">
        <w:rPr>
          <w:rFonts w:ascii="Times New Roman" w:hAnsi="Times New Roman"/>
          <w:sz w:val="28"/>
          <w:szCs w:val="28"/>
        </w:rPr>
        <w:t xml:space="preserve"> </w:t>
      </w:r>
      <w:r w:rsidRPr="003B3459">
        <w:rPr>
          <w:rFonts w:ascii="Times New Roman" w:hAnsi="Times New Roman"/>
          <w:sz w:val="28"/>
          <w:szCs w:val="28"/>
        </w:rPr>
        <w:t xml:space="preserve">Математика, </w:t>
      </w:r>
      <w:r w:rsidR="00106CF9">
        <w:rPr>
          <w:rFonts w:ascii="Times New Roman" w:hAnsi="Times New Roman"/>
          <w:sz w:val="28"/>
          <w:szCs w:val="28"/>
        </w:rPr>
        <w:t>ИЗО</w:t>
      </w:r>
      <w:r w:rsidRPr="003B3459">
        <w:rPr>
          <w:rFonts w:ascii="Times New Roman" w:hAnsi="Times New Roman"/>
          <w:sz w:val="28"/>
          <w:szCs w:val="28"/>
        </w:rPr>
        <w:t>, история, технология, география.</w:t>
      </w:r>
    </w:p>
    <w:p w:rsidR="007E505D" w:rsidRPr="003B3459" w:rsidRDefault="007E505D" w:rsidP="003B3459">
      <w:pPr>
        <w:shd w:val="clear" w:color="auto" w:fill="FFFFFF"/>
        <w:spacing w:after="0" w:line="240" w:lineRule="auto"/>
        <w:ind w:firstLine="136"/>
        <w:rPr>
          <w:rFonts w:ascii="Times New Roman" w:hAnsi="Times New Roman"/>
          <w:sz w:val="28"/>
          <w:szCs w:val="28"/>
        </w:rPr>
      </w:pPr>
    </w:p>
    <w:p w:rsidR="00AE1887" w:rsidRDefault="00AE1887" w:rsidP="003B3459">
      <w:pPr>
        <w:pStyle w:val="ad"/>
        <w:widowControl/>
        <w:spacing w:after="0"/>
        <w:ind w:left="1080"/>
        <w:rPr>
          <w:rStyle w:val="ab"/>
          <w:rFonts w:ascii="Times New Roman" w:hAnsi="Times New Roman"/>
          <w:sz w:val="28"/>
          <w:szCs w:val="28"/>
        </w:rPr>
      </w:pPr>
    </w:p>
    <w:p w:rsidR="00106CF9" w:rsidRDefault="00106CF9" w:rsidP="003B3459">
      <w:pPr>
        <w:pStyle w:val="ad"/>
        <w:widowControl/>
        <w:spacing w:after="0"/>
        <w:ind w:left="1080"/>
        <w:rPr>
          <w:rStyle w:val="ab"/>
          <w:rFonts w:ascii="Times New Roman" w:hAnsi="Times New Roman"/>
          <w:sz w:val="28"/>
          <w:szCs w:val="28"/>
        </w:rPr>
      </w:pPr>
    </w:p>
    <w:p w:rsidR="00106CF9" w:rsidRDefault="00106CF9" w:rsidP="003B3459">
      <w:pPr>
        <w:pStyle w:val="ad"/>
        <w:widowControl/>
        <w:spacing w:after="0"/>
        <w:ind w:left="1080"/>
        <w:rPr>
          <w:rStyle w:val="ab"/>
          <w:rFonts w:ascii="Times New Roman" w:hAnsi="Times New Roman"/>
          <w:sz w:val="28"/>
          <w:szCs w:val="28"/>
        </w:rPr>
      </w:pPr>
    </w:p>
    <w:p w:rsidR="00106CF9" w:rsidRDefault="00106CF9" w:rsidP="003B3459">
      <w:pPr>
        <w:pStyle w:val="ad"/>
        <w:widowControl/>
        <w:spacing w:after="0"/>
        <w:ind w:left="1080"/>
        <w:rPr>
          <w:rStyle w:val="ab"/>
          <w:rFonts w:ascii="Times New Roman" w:hAnsi="Times New Roman"/>
          <w:sz w:val="28"/>
          <w:szCs w:val="28"/>
        </w:rPr>
      </w:pPr>
    </w:p>
    <w:p w:rsidR="00106CF9" w:rsidRDefault="00106CF9" w:rsidP="003B3459">
      <w:pPr>
        <w:pStyle w:val="ad"/>
        <w:widowControl/>
        <w:spacing w:after="0"/>
        <w:ind w:left="1080"/>
        <w:rPr>
          <w:rStyle w:val="ab"/>
          <w:rFonts w:ascii="Times New Roman" w:hAnsi="Times New Roman"/>
          <w:sz w:val="28"/>
          <w:szCs w:val="28"/>
        </w:rPr>
      </w:pPr>
    </w:p>
    <w:p w:rsidR="00106CF9" w:rsidRDefault="00106CF9" w:rsidP="003B3459">
      <w:pPr>
        <w:pStyle w:val="ad"/>
        <w:widowControl/>
        <w:spacing w:after="0"/>
        <w:ind w:left="1080"/>
        <w:rPr>
          <w:rStyle w:val="ab"/>
          <w:rFonts w:ascii="Times New Roman" w:hAnsi="Times New Roman"/>
          <w:sz w:val="28"/>
          <w:szCs w:val="28"/>
        </w:rPr>
      </w:pPr>
    </w:p>
    <w:p w:rsidR="00106CF9" w:rsidRDefault="00106CF9" w:rsidP="003B3459">
      <w:pPr>
        <w:pStyle w:val="ad"/>
        <w:widowControl/>
        <w:spacing w:after="0"/>
        <w:ind w:left="1080"/>
        <w:rPr>
          <w:rStyle w:val="ab"/>
          <w:rFonts w:ascii="Times New Roman" w:hAnsi="Times New Roman"/>
          <w:sz w:val="28"/>
          <w:szCs w:val="28"/>
        </w:rPr>
      </w:pPr>
    </w:p>
    <w:p w:rsidR="00106CF9" w:rsidRDefault="00106CF9" w:rsidP="003B3459">
      <w:pPr>
        <w:pStyle w:val="ad"/>
        <w:widowControl/>
        <w:spacing w:after="0"/>
        <w:ind w:left="1080"/>
        <w:rPr>
          <w:rStyle w:val="ab"/>
          <w:rFonts w:ascii="Times New Roman" w:hAnsi="Times New Roman"/>
          <w:sz w:val="28"/>
          <w:szCs w:val="28"/>
        </w:rPr>
      </w:pPr>
    </w:p>
    <w:p w:rsidR="00106CF9" w:rsidRDefault="00106CF9" w:rsidP="003B3459">
      <w:pPr>
        <w:pStyle w:val="ad"/>
        <w:widowControl/>
        <w:spacing w:after="0"/>
        <w:ind w:left="1080"/>
        <w:rPr>
          <w:rStyle w:val="ab"/>
          <w:rFonts w:ascii="Times New Roman" w:hAnsi="Times New Roman"/>
          <w:sz w:val="28"/>
          <w:szCs w:val="28"/>
        </w:rPr>
      </w:pPr>
    </w:p>
    <w:p w:rsidR="00106CF9" w:rsidRPr="003B3459" w:rsidRDefault="00106CF9" w:rsidP="003B3459">
      <w:pPr>
        <w:pStyle w:val="ad"/>
        <w:widowControl/>
        <w:spacing w:after="0"/>
        <w:ind w:left="1080"/>
        <w:rPr>
          <w:rStyle w:val="ab"/>
          <w:rFonts w:ascii="Times New Roman" w:hAnsi="Times New Roman"/>
          <w:sz w:val="28"/>
          <w:szCs w:val="28"/>
        </w:rPr>
      </w:pPr>
    </w:p>
    <w:p w:rsidR="00141126" w:rsidRPr="003B3459" w:rsidRDefault="00141126" w:rsidP="00106CF9">
      <w:pPr>
        <w:pStyle w:val="ad"/>
        <w:widowControl/>
        <w:spacing w:after="0"/>
        <w:ind w:left="1080"/>
        <w:jc w:val="center"/>
        <w:rPr>
          <w:rStyle w:val="ab"/>
          <w:rFonts w:ascii="Times New Roman" w:hAnsi="Times New Roman"/>
          <w:sz w:val="28"/>
          <w:szCs w:val="28"/>
        </w:rPr>
      </w:pPr>
      <w:r w:rsidRPr="003B3459">
        <w:rPr>
          <w:rStyle w:val="ab"/>
          <w:rFonts w:ascii="Times New Roman" w:hAnsi="Times New Roman"/>
          <w:sz w:val="28"/>
          <w:szCs w:val="28"/>
        </w:rPr>
        <w:lastRenderedPageBreak/>
        <w:t>Ход занятия.</w:t>
      </w:r>
    </w:p>
    <w:p w:rsidR="00141126" w:rsidRPr="003B3459" w:rsidRDefault="00141126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  <w:r w:rsidRPr="003B3459">
        <w:rPr>
          <w:rFonts w:ascii="Times New Roman" w:hAnsi="Times New Roman"/>
          <w:b/>
          <w:sz w:val="28"/>
          <w:szCs w:val="28"/>
        </w:rPr>
        <w:t>Вступление</w:t>
      </w:r>
    </w:p>
    <w:p w:rsidR="00AE1887" w:rsidRPr="003B3459" w:rsidRDefault="00106CF9" w:rsidP="00106C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141126" w:rsidRPr="003B3459">
        <w:rPr>
          <w:rFonts w:ascii="Times New Roman" w:hAnsi="Times New Roman"/>
          <w:sz w:val="28"/>
          <w:szCs w:val="28"/>
        </w:rPr>
        <w:t>ы уже не раз видели восхитительные украшения для волос и одежды, сделанные из шёлковых цветов. У этой красоты есть название — КАНЗАШИ ЦУМАМИ.</w:t>
      </w:r>
    </w:p>
    <w:p w:rsidR="00141126" w:rsidRPr="003B3459" w:rsidRDefault="00141126" w:rsidP="00106C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 xml:space="preserve">Шпильки и гребни традиционно используются в японских причёсках, </w:t>
      </w:r>
      <w:r w:rsidRPr="003B3459">
        <w:rPr>
          <w:rFonts w:ascii="Times New Roman" w:hAnsi="Times New Roman"/>
          <w:bCs/>
          <w:sz w:val="28"/>
          <w:szCs w:val="28"/>
        </w:rPr>
        <w:t xml:space="preserve">для каждого времени года изготовлялись специальные сезонные украшения, </w:t>
      </w:r>
      <w:r w:rsidRPr="003B3459">
        <w:rPr>
          <w:rFonts w:ascii="Times New Roman" w:hAnsi="Times New Roman"/>
          <w:sz w:val="28"/>
          <w:szCs w:val="28"/>
        </w:rPr>
        <w:t xml:space="preserve">но в настоящее время украшения в технике Канзаши обрели свою популярность далеко за пределами Японии. </w:t>
      </w:r>
      <w:r w:rsidR="00106CF9">
        <w:rPr>
          <w:rFonts w:ascii="Times New Roman" w:hAnsi="Times New Roman"/>
          <w:sz w:val="28"/>
          <w:szCs w:val="28"/>
        </w:rPr>
        <w:t>Изделия в технике канзаши</w:t>
      </w:r>
      <w:r w:rsidRPr="003B3459">
        <w:rPr>
          <w:rFonts w:ascii="Times New Roman" w:hAnsi="Times New Roman"/>
          <w:sz w:val="28"/>
          <w:szCs w:val="28"/>
        </w:rPr>
        <w:t xml:space="preserve"> сейчас служат не только украшением для волос, из них делают броши, используют в качестве декора интерьера и т. д.</w:t>
      </w:r>
    </w:p>
    <w:p w:rsidR="007E505D" w:rsidRPr="003B3459" w:rsidRDefault="00106CF9" w:rsidP="00106C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в</w:t>
      </w:r>
      <w:r w:rsidR="007E505D" w:rsidRPr="003B3459">
        <w:rPr>
          <w:rFonts w:ascii="Times New Roman" w:hAnsi="Times New Roman"/>
          <w:sz w:val="28"/>
          <w:szCs w:val="28"/>
        </w:rPr>
        <w:t xml:space="preserve"> преддверии Н</w:t>
      </w:r>
      <w:r w:rsidR="00AE1887" w:rsidRPr="003B3459">
        <w:rPr>
          <w:rFonts w:ascii="Times New Roman" w:hAnsi="Times New Roman"/>
          <w:sz w:val="28"/>
          <w:szCs w:val="28"/>
        </w:rPr>
        <w:t xml:space="preserve">ового года приобретает </w:t>
      </w:r>
      <w:r w:rsidR="007E505D" w:rsidRPr="003B3459">
        <w:rPr>
          <w:rFonts w:ascii="Times New Roman" w:hAnsi="Times New Roman"/>
          <w:sz w:val="28"/>
          <w:szCs w:val="28"/>
        </w:rPr>
        <w:t xml:space="preserve">вопрос украшения жилища и, в частности, приобретения елки. В последние </w:t>
      </w:r>
      <w:r w:rsidR="00E952D2">
        <w:rPr>
          <w:rFonts w:ascii="Times New Roman" w:hAnsi="Times New Roman"/>
          <w:sz w:val="28"/>
          <w:szCs w:val="28"/>
        </w:rPr>
        <w:t>время</w:t>
      </w:r>
      <w:r w:rsidR="007E505D" w:rsidRPr="003B3459">
        <w:rPr>
          <w:rFonts w:ascii="Times New Roman" w:hAnsi="Times New Roman"/>
          <w:sz w:val="28"/>
          <w:szCs w:val="28"/>
        </w:rPr>
        <w:t xml:space="preserve"> на смену привычным срубленным </w:t>
      </w:r>
      <w:r w:rsidR="00E952D2">
        <w:rPr>
          <w:rFonts w:ascii="Times New Roman" w:hAnsi="Times New Roman"/>
          <w:sz w:val="28"/>
          <w:szCs w:val="28"/>
        </w:rPr>
        <w:t>елкам</w:t>
      </w:r>
      <w:r w:rsidR="007E505D" w:rsidRPr="003B3459">
        <w:rPr>
          <w:rFonts w:ascii="Times New Roman" w:hAnsi="Times New Roman"/>
          <w:sz w:val="28"/>
          <w:szCs w:val="28"/>
        </w:rPr>
        <w:t xml:space="preserve"> приходят искусственные альтернативные варианты и все больше людей отказывается от идеи уничтожения живой природы ради собственной прихоти.</w:t>
      </w:r>
    </w:p>
    <w:p w:rsidR="007E505D" w:rsidRPr="003B3459" w:rsidRDefault="007E505D" w:rsidP="00106C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Кроме традиционных пластиковых елочек, хорошим вариантом для создания праздничной атмосферы дома являются елочки, сделанные своими руками, в частности в технике канзаши. В последнее время эта техника набирает популярность среди рукодельниц, поскольку позволяет создать весьма необычные и стильные вещи при помощи о</w:t>
      </w:r>
      <w:r w:rsidR="00DF7785" w:rsidRPr="003B3459">
        <w:rPr>
          <w:rFonts w:ascii="Times New Roman" w:hAnsi="Times New Roman"/>
          <w:sz w:val="28"/>
          <w:szCs w:val="28"/>
        </w:rPr>
        <w:t xml:space="preserve">бычных атласных лент. </w:t>
      </w:r>
    </w:p>
    <w:p w:rsidR="007E505D" w:rsidRPr="003B3459" w:rsidRDefault="007E505D" w:rsidP="00106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b/>
          <w:sz w:val="28"/>
          <w:szCs w:val="28"/>
        </w:rPr>
        <w:t>Актуальность:</w:t>
      </w:r>
      <w:r w:rsidR="00FA449D" w:rsidRPr="003B3459">
        <w:rPr>
          <w:rFonts w:ascii="Times New Roman" w:hAnsi="Times New Roman"/>
          <w:sz w:val="28"/>
          <w:szCs w:val="28"/>
        </w:rPr>
        <w:t xml:space="preserve"> возрождение японской техники.</w:t>
      </w:r>
    </w:p>
    <w:p w:rsidR="007E505D" w:rsidRPr="003B3459" w:rsidRDefault="007E505D" w:rsidP="00106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b/>
          <w:sz w:val="28"/>
          <w:szCs w:val="28"/>
        </w:rPr>
        <w:t>Проблема:</w:t>
      </w:r>
      <w:r w:rsidRPr="003B3459">
        <w:rPr>
          <w:rFonts w:ascii="Times New Roman" w:hAnsi="Times New Roman"/>
          <w:sz w:val="28"/>
          <w:szCs w:val="28"/>
        </w:rPr>
        <w:t xml:space="preserve"> с данным видом рукоделия практически не </w:t>
      </w:r>
      <w:r w:rsidR="00E952D2">
        <w:rPr>
          <w:rFonts w:ascii="Times New Roman" w:hAnsi="Times New Roman"/>
          <w:sz w:val="28"/>
          <w:szCs w:val="28"/>
        </w:rPr>
        <w:t xml:space="preserve">все </w:t>
      </w:r>
      <w:r w:rsidRPr="003B3459">
        <w:rPr>
          <w:rFonts w:ascii="Times New Roman" w:hAnsi="Times New Roman"/>
          <w:sz w:val="28"/>
          <w:szCs w:val="28"/>
        </w:rPr>
        <w:t xml:space="preserve">знакомы современные модницы. </w:t>
      </w:r>
    </w:p>
    <w:p w:rsidR="00E952D2" w:rsidRDefault="00DF7785" w:rsidP="00E952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b/>
          <w:sz w:val="28"/>
          <w:szCs w:val="28"/>
        </w:rPr>
        <w:t>Новизна</w:t>
      </w:r>
      <w:r w:rsidR="007E505D" w:rsidRPr="003B3459">
        <w:rPr>
          <w:rFonts w:ascii="Times New Roman" w:hAnsi="Times New Roman"/>
          <w:b/>
          <w:sz w:val="28"/>
          <w:szCs w:val="28"/>
        </w:rPr>
        <w:t>:</w:t>
      </w:r>
      <w:r w:rsidR="007E505D" w:rsidRPr="003B3459">
        <w:rPr>
          <w:rFonts w:ascii="Times New Roman" w:hAnsi="Times New Roman"/>
          <w:sz w:val="28"/>
          <w:szCs w:val="28"/>
        </w:rPr>
        <w:t xml:space="preserve"> данную технику в Японии применяют для изгото</w:t>
      </w:r>
      <w:r w:rsidR="00375873" w:rsidRPr="003B3459">
        <w:rPr>
          <w:rFonts w:ascii="Times New Roman" w:hAnsi="Times New Roman"/>
          <w:sz w:val="28"/>
          <w:szCs w:val="28"/>
        </w:rPr>
        <w:t>вления украшений, а мы выполним</w:t>
      </w:r>
      <w:r w:rsidR="007E505D" w:rsidRPr="003B3459">
        <w:rPr>
          <w:rFonts w:ascii="Times New Roman" w:hAnsi="Times New Roman"/>
          <w:sz w:val="28"/>
          <w:szCs w:val="28"/>
        </w:rPr>
        <w:t xml:space="preserve"> в этой технике </w:t>
      </w:r>
      <w:r w:rsidRPr="003B3459">
        <w:rPr>
          <w:rFonts w:ascii="Times New Roman" w:hAnsi="Times New Roman"/>
          <w:sz w:val="28"/>
          <w:szCs w:val="28"/>
        </w:rPr>
        <w:t>новогоднее украшение</w:t>
      </w:r>
      <w:r w:rsidR="007E505D" w:rsidRPr="003B3459">
        <w:rPr>
          <w:rFonts w:ascii="Times New Roman" w:hAnsi="Times New Roman"/>
          <w:sz w:val="28"/>
          <w:szCs w:val="28"/>
        </w:rPr>
        <w:t>.</w:t>
      </w:r>
      <w:r w:rsidR="00E952D2" w:rsidRPr="00E952D2">
        <w:rPr>
          <w:rFonts w:ascii="Times New Roman" w:hAnsi="Times New Roman"/>
          <w:sz w:val="28"/>
          <w:szCs w:val="28"/>
        </w:rPr>
        <w:t xml:space="preserve"> </w:t>
      </w:r>
    </w:p>
    <w:p w:rsidR="00E952D2" w:rsidRPr="003B3459" w:rsidRDefault="00E952D2" w:rsidP="00E95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 xml:space="preserve">Можно купить готовые изделия, можно заказать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3B3459">
        <w:rPr>
          <w:rFonts w:ascii="Times New Roman" w:hAnsi="Times New Roman"/>
          <w:sz w:val="28"/>
          <w:szCs w:val="28"/>
        </w:rPr>
        <w:t xml:space="preserve">у профессионала, а можно выполнить работу в </w:t>
      </w:r>
      <w:r>
        <w:rPr>
          <w:rFonts w:ascii="Times New Roman" w:hAnsi="Times New Roman"/>
          <w:sz w:val="28"/>
          <w:szCs w:val="28"/>
        </w:rPr>
        <w:t xml:space="preserve">этой </w:t>
      </w:r>
      <w:r w:rsidRPr="003B3459">
        <w:rPr>
          <w:rFonts w:ascii="Times New Roman" w:hAnsi="Times New Roman"/>
          <w:sz w:val="28"/>
          <w:szCs w:val="28"/>
        </w:rPr>
        <w:t xml:space="preserve">технике </w:t>
      </w:r>
      <w:r>
        <w:rPr>
          <w:rFonts w:ascii="Times New Roman" w:hAnsi="Times New Roman"/>
          <w:sz w:val="28"/>
          <w:szCs w:val="28"/>
        </w:rPr>
        <w:t>самому</w:t>
      </w:r>
      <w:r w:rsidRPr="003B3459">
        <w:rPr>
          <w:rFonts w:ascii="Times New Roman" w:hAnsi="Times New Roman"/>
          <w:sz w:val="28"/>
          <w:szCs w:val="28"/>
        </w:rPr>
        <w:t xml:space="preserve"> и создать свое уникальное украшение.</w:t>
      </w:r>
    </w:p>
    <w:p w:rsidR="00375873" w:rsidRPr="003B3459" w:rsidRDefault="00375873" w:rsidP="00E952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 xml:space="preserve">Предлагаю вашему вниманию инструкцию, как </w:t>
      </w:r>
      <w:r w:rsidR="00E952D2">
        <w:rPr>
          <w:rFonts w:ascii="Times New Roman" w:hAnsi="Times New Roman"/>
          <w:sz w:val="28"/>
          <w:szCs w:val="28"/>
        </w:rPr>
        <w:t>изготовить</w:t>
      </w:r>
      <w:r w:rsidRPr="003B3459">
        <w:rPr>
          <w:rFonts w:ascii="Times New Roman" w:hAnsi="Times New Roman"/>
          <w:sz w:val="28"/>
          <w:szCs w:val="28"/>
        </w:rPr>
        <w:t xml:space="preserve"> </w:t>
      </w:r>
      <w:r w:rsidR="00E952D2">
        <w:rPr>
          <w:rFonts w:ascii="Times New Roman" w:hAnsi="Times New Roman"/>
          <w:sz w:val="28"/>
          <w:szCs w:val="28"/>
        </w:rPr>
        <w:t xml:space="preserve">новогоднюю </w:t>
      </w:r>
      <w:r w:rsidRPr="003B3459">
        <w:rPr>
          <w:rFonts w:ascii="Times New Roman" w:hAnsi="Times New Roman"/>
          <w:sz w:val="28"/>
          <w:szCs w:val="28"/>
        </w:rPr>
        <w:t>ел</w:t>
      </w:r>
      <w:r w:rsidR="00E952D2">
        <w:rPr>
          <w:rFonts w:ascii="Times New Roman" w:hAnsi="Times New Roman"/>
          <w:sz w:val="28"/>
          <w:szCs w:val="28"/>
        </w:rPr>
        <w:t>очку</w:t>
      </w:r>
      <w:r w:rsidRPr="003B3459">
        <w:rPr>
          <w:rFonts w:ascii="Times New Roman" w:hAnsi="Times New Roman"/>
          <w:sz w:val="28"/>
          <w:szCs w:val="28"/>
        </w:rPr>
        <w:t xml:space="preserve"> с использованием </w:t>
      </w:r>
      <w:r w:rsidR="00E952D2">
        <w:rPr>
          <w:rFonts w:ascii="Times New Roman" w:hAnsi="Times New Roman"/>
          <w:sz w:val="28"/>
          <w:szCs w:val="28"/>
        </w:rPr>
        <w:t>техники</w:t>
      </w:r>
      <w:r w:rsidRPr="003B3459">
        <w:rPr>
          <w:rFonts w:ascii="Times New Roman" w:hAnsi="Times New Roman"/>
          <w:sz w:val="28"/>
          <w:szCs w:val="28"/>
        </w:rPr>
        <w:t xml:space="preserve"> канзаши, которая может стать как украшением новогоднего интерьера, так и оригинальны</w:t>
      </w:r>
      <w:r w:rsidR="00E952D2">
        <w:rPr>
          <w:rFonts w:ascii="Times New Roman" w:hAnsi="Times New Roman"/>
          <w:sz w:val="28"/>
          <w:szCs w:val="28"/>
        </w:rPr>
        <w:t>м подарком для друзей и близких</w:t>
      </w:r>
      <w:r w:rsidRPr="003B3459">
        <w:rPr>
          <w:rFonts w:ascii="Times New Roman" w:hAnsi="Times New Roman"/>
          <w:sz w:val="28"/>
          <w:szCs w:val="28"/>
        </w:rPr>
        <w:t>. А о</w:t>
      </w:r>
      <w:r w:rsidR="00C70D31" w:rsidRPr="003B3459">
        <w:rPr>
          <w:rFonts w:ascii="Times New Roman" w:hAnsi="Times New Roman"/>
          <w:sz w:val="28"/>
          <w:szCs w:val="28"/>
        </w:rPr>
        <w:t>безьян</w:t>
      </w:r>
      <w:r w:rsidR="00E952D2">
        <w:rPr>
          <w:rFonts w:ascii="Times New Roman" w:hAnsi="Times New Roman"/>
          <w:sz w:val="28"/>
          <w:szCs w:val="28"/>
        </w:rPr>
        <w:t>к</w:t>
      </w:r>
      <w:r w:rsidR="00C70D31" w:rsidRPr="003B3459">
        <w:rPr>
          <w:rFonts w:ascii="Times New Roman" w:hAnsi="Times New Roman"/>
          <w:sz w:val="28"/>
          <w:szCs w:val="28"/>
        </w:rPr>
        <w:t xml:space="preserve">а </w:t>
      </w:r>
      <w:r w:rsidR="00E952D2">
        <w:rPr>
          <w:rFonts w:ascii="Times New Roman" w:hAnsi="Times New Roman"/>
          <w:sz w:val="28"/>
          <w:szCs w:val="28"/>
        </w:rPr>
        <w:t xml:space="preserve">в технике </w:t>
      </w:r>
      <w:r w:rsidR="00C70D31" w:rsidRPr="003B3459">
        <w:rPr>
          <w:rFonts w:ascii="Times New Roman" w:hAnsi="Times New Roman"/>
          <w:sz w:val="28"/>
          <w:szCs w:val="28"/>
        </w:rPr>
        <w:t>канзаши станет лучшим дополнением к новогодне</w:t>
      </w:r>
      <w:r w:rsidR="00E952D2">
        <w:rPr>
          <w:rFonts w:ascii="Times New Roman" w:hAnsi="Times New Roman"/>
          <w:sz w:val="28"/>
          <w:szCs w:val="28"/>
        </w:rPr>
        <w:t xml:space="preserve">й елочке </w:t>
      </w:r>
      <w:r w:rsidR="00C70D31" w:rsidRPr="003B3459">
        <w:rPr>
          <w:rFonts w:ascii="Times New Roman" w:hAnsi="Times New Roman"/>
          <w:sz w:val="28"/>
          <w:szCs w:val="28"/>
        </w:rPr>
        <w:t xml:space="preserve">и </w:t>
      </w:r>
      <w:r w:rsidR="00E952D2">
        <w:rPr>
          <w:rFonts w:ascii="Times New Roman" w:hAnsi="Times New Roman"/>
          <w:sz w:val="28"/>
          <w:szCs w:val="28"/>
        </w:rPr>
        <w:t xml:space="preserve">станет </w:t>
      </w:r>
      <w:r w:rsidR="00C70D31" w:rsidRPr="003B3459">
        <w:rPr>
          <w:rFonts w:ascii="Times New Roman" w:hAnsi="Times New Roman"/>
          <w:sz w:val="28"/>
          <w:szCs w:val="28"/>
        </w:rPr>
        <w:t>прекрасным символом 2016 года, при</w:t>
      </w:r>
      <w:r w:rsidRPr="003B3459">
        <w:rPr>
          <w:rFonts w:ascii="Times New Roman" w:hAnsi="Times New Roman"/>
          <w:sz w:val="28"/>
          <w:szCs w:val="28"/>
        </w:rPr>
        <w:t>носящим удачу, прибыль и успех.</w:t>
      </w:r>
      <w:r w:rsidR="00C70D31" w:rsidRPr="003B3459">
        <w:rPr>
          <w:rFonts w:ascii="Times New Roman" w:hAnsi="Times New Roman"/>
          <w:sz w:val="28"/>
          <w:szCs w:val="28"/>
        </w:rPr>
        <w:t xml:space="preserve"> </w:t>
      </w:r>
    </w:p>
    <w:p w:rsidR="00375873" w:rsidRDefault="00375873" w:rsidP="003B345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E952D2" w:rsidRDefault="00E952D2" w:rsidP="003B345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E952D2" w:rsidRDefault="00E952D2" w:rsidP="003B345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E952D2" w:rsidRDefault="00E952D2" w:rsidP="003B345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E952D2" w:rsidRDefault="00E952D2" w:rsidP="003B345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E952D2" w:rsidRDefault="00E952D2" w:rsidP="003B345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E952D2" w:rsidRDefault="00E952D2" w:rsidP="003B345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E952D2" w:rsidRDefault="00E952D2" w:rsidP="003B345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E952D2" w:rsidRPr="003B3459" w:rsidRDefault="00E952D2" w:rsidP="003B345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75762" w:rsidRPr="003B3459" w:rsidRDefault="00E952D2" w:rsidP="009914E7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Практическая работа</w:t>
      </w:r>
    </w:p>
    <w:p w:rsidR="00375873" w:rsidRPr="003B3459" w:rsidRDefault="00375873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579"/>
        <w:gridCol w:w="4054"/>
        <w:gridCol w:w="5113"/>
      </w:tblGrid>
      <w:tr w:rsidR="00375873" w:rsidRPr="003B3459" w:rsidTr="00E952D2">
        <w:tc>
          <w:tcPr>
            <w:tcW w:w="579" w:type="dxa"/>
          </w:tcPr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054" w:type="dxa"/>
          </w:tcPr>
          <w:p w:rsidR="00375873" w:rsidRPr="003B3459" w:rsidRDefault="00375873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Наименование операции</w:t>
            </w:r>
          </w:p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13" w:type="dxa"/>
          </w:tcPr>
          <w:p w:rsidR="00375873" w:rsidRPr="003B3459" w:rsidRDefault="00375873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Способ изготовления</w:t>
            </w:r>
          </w:p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375873" w:rsidRPr="003B3459" w:rsidTr="00E952D2">
        <w:tc>
          <w:tcPr>
            <w:tcW w:w="579" w:type="dxa"/>
          </w:tcPr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 </w:t>
            </w:r>
          </w:p>
        </w:tc>
        <w:tc>
          <w:tcPr>
            <w:tcW w:w="4054" w:type="dxa"/>
          </w:tcPr>
          <w:p w:rsidR="00375873" w:rsidRPr="003B3459" w:rsidRDefault="00E952D2" w:rsidP="003B345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375873" w:rsidRPr="003B3459">
              <w:rPr>
                <w:rFonts w:ascii="Times New Roman" w:hAnsi="Times New Roman"/>
                <w:sz w:val="28"/>
                <w:szCs w:val="28"/>
              </w:rPr>
              <w:t>елаем заготовку для елочки из картона – конус и основание.</w:t>
            </w:r>
          </w:p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13" w:type="dxa"/>
          </w:tcPr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984279" cy="1362974"/>
                  <wp:effectExtent l="19050" t="0" r="6321" b="0"/>
                  <wp:docPr id="296" name="Рисунок 2" descr="Елочка канзаши мастер-класс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Елочка канзаши мастер-класс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21" cy="136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3B3459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981635" cy="1359312"/>
                  <wp:effectExtent l="19050" t="0" r="8965" b="0"/>
                  <wp:docPr id="297" name="Рисунок 3" descr="Елочка канзаши мастер-класс2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Елочка канзаши мастер-класс2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09" cy="136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3B3459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971820" cy="1345721"/>
                  <wp:effectExtent l="19050" t="0" r="0" b="0"/>
                  <wp:docPr id="298" name="Рисунок 4" descr="Елочка канзаши мастер-класс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Елочка канзаши мастер-класс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172" cy="134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873" w:rsidRPr="003B3459" w:rsidTr="00E952D2">
        <w:tc>
          <w:tcPr>
            <w:tcW w:w="579" w:type="dxa"/>
          </w:tcPr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4054" w:type="dxa"/>
          </w:tcPr>
          <w:p w:rsidR="00375873" w:rsidRPr="003B3459" w:rsidRDefault="00E952D2" w:rsidP="003B345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Приступаем</w:t>
            </w:r>
            <w:r w:rsidR="00375873" w:rsidRPr="003B3459">
              <w:rPr>
                <w:rFonts w:ascii="Times New Roman" w:hAnsi="Times New Roman"/>
                <w:sz w:val="28"/>
                <w:szCs w:val="28"/>
              </w:rPr>
              <w:t xml:space="preserve"> к изготовлению лепестков для елочки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375873" w:rsidRPr="003B34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375873" w:rsidRPr="003B3459">
              <w:rPr>
                <w:rFonts w:ascii="Times New Roman" w:hAnsi="Times New Roman"/>
                <w:sz w:val="28"/>
                <w:szCs w:val="28"/>
              </w:rPr>
              <w:t xml:space="preserve">онадобиться атласная лента шириной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375873" w:rsidRPr="003B3459">
              <w:rPr>
                <w:rFonts w:ascii="Times New Roman" w:hAnsi="Times New Roman"/>
                <w:sz w:val="28"/>
                <w:szCs w:val="28"/>
              </w:rPr>
              <w:t xml:space="preserve"> см, ножницы, пинцет, зажигалка</w:t>
            </w:r>
            <w:r>
              <w:rPr>
                <w:rFonts w:ascii="Times New Roman" w:hAnsi="Times New Roman"/>
                <w:sz w:val="28"/>
                <w:szCs w:val="28"/>
              </w:rPr>
              <w:t>, свечка</w:t>
            </w:r>
            <w:r w:rsidR="00375873" w:rsidRPr="003B345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13" w:type="dxa"/>
          </w:tcPr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725283" cy="1245717"/>
                  <wp:effectExtent l="0" t="0" r="0" b="0"/>
                  <wp:docPr id="299" name="Рисунок 5" descr="Елочка канзаши мастер-класс4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Елочка канзаши мастер-класс4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364" cy="1247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873" w:rsidRPr="003B3459" w:rsidTr="00E952D2">
        <w:tc>
          <w:tcPr>
            <w:tcW w:w="579" w:type="dxa"/>
          </w:tcPr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4054" w:type="dxa"/>
          </w:tcPr>
          <w:p w:rsidR="00375873" w:rsidRPr="003B3459" w:rsidRDefault="00375873" w:rsidP="003B345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 xml:space="preserve">Ленту нарезаем </w:t>
            </w:r>
            <w:r w:rsidR="00E952D2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3B3459">
              <w:rPr>
                <w:rFonts w:ascii="Times New Roman" w:hAnsi="Times New Roman"/>
                <w:sz w:val="28"/>
                <w:szCs w:val="28"/>
              </w:rPr>
              <w:t>квадратик</w:t>
            </w:r>
            <w:r w:rsidR="00E952D2">
              <w:rPr>
                <w:rFonts w:ascii="Times New Roman" w:hAnsi="Times New Roman"/>
                <w:sz w:val="28"/>
                <w:szCs w:val="28"/>
              </w:rPr>
              <w:t>и 5*5 см</w:t>
            </w:r>
            <w:r w:rsidRPr="003B345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75873" w:rsidRPr="003B3459" w:rsidRDefault="00375873" w:rsidP="003B3459">
            <w:pPr>
              <w:shd w:val="clear" w:color="auto" w:fill="FFFFFF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Квадрат сгибаем пополам по диагонали.</w:t>
            </w:r>
          </w:p>
        </w:tc>
        <w:tc>
          <w:tcPr>
            <w:tcW w:w="5113" w:type="dxa"/>
          </w:tcPr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706233" cy="1426687"/>
                  <wp:effectExtent l="19050" t="0" r="8267" b="0"/>
                  <wp:docPr id="300" name="Рисунок 6" descr="Елочка канзаши мастер-класс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Елочка канзаши мастер-класс5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511" t="26532" r="22284" b="3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35" cy="142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873" w:rsidRPr="003B3459" w:rsidTr="00E952D2">
        <w:tc>
          <w:tcPr>
            <w:tcW w:w="579" w:type="dxa"/>
          </w:tcPr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4054" w:type="dxa"/>
          </w:tcPr>
          <w:p w:rsidR="00375873" w:rsidRPr="003B3459" w:rsidRDefault="00375873" w:rsidP="003B345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Треугольник сворачиваем пополам два раза.</w:t>
            </w:r>
          </w:p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13" w:type="dxa"/>
          </w:tcPr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243069" cy="1040549"/>
                  <wp:effectExtent l="19050" t="0" r="0" b="0"/>
                  <wp:docPr id="301" name="Рисунок 7" descr="Елочка канзаши мастер-класс6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лочка канзаши мастер-класс6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9569" t="25621" r="26126" b="11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86" cy="104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3B3459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886724" cy="1041835"/>
                  <wp:effectExtent l="19050" t="0" r="8626" b="0"/>
                  <wp:docPr id="302" name="Рисунок 8" descr="Елочка канзаши мастер-класс7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Елочка канзаши мастер-класс7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0508" t="32231" r="38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20" cy="1045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873" w:rsidRPr="003B3459" w:rsidTr="00E952D2">
        <w:tc>
          <w:tcPr>
            <w:tcW w:w="579" w:type="dxa"/>
          </w:tcPr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4054" w:type="dxa"/>
          </w:tcPr>
          <w:p w:rsidR="00375873" w:rsidRPr="003B3459" w:rsidRDefault="00375873" w:rsidP="003B345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 xml:space="preserve">Края подпаливаем </w:t>
            </w:r>
            <w:r w:rsidR="00E952D2">
              <w:rPr>
                <w:rFonts w:ascii="Times New Roman" w:hAnsi="Times New Roman"/>
                <w:sz w:val="28"/>
                <w:szCs w:val="28"/>
              </w:rPr>
              <w:t>свечкой</w:t>
            </w:r>
            <w:r w:rsidRPr="003B3459">
              <w:rPr>
                <w:rFonts w:ascii="Times New Roman" w:hAnsi="Times New Roman"/>
                <w:sz w:val="28"/>
                <w:szCs w:val="28"/>
              </w:rPr>
              <w:t>, чтобы не обтрепались.</w:t>
            </w:r>
          </w:p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13" w:type="dxa"/>
          </w:tcPr>
          <w:p w:rsidR="00375873" w:rsidRPr="003B3459" w:rsidRDefault="00375873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941717" cy="1035170"/>
                  <wp:effectExtent l="19050" t="0" r="0" b="0"/>
                  <wp:docPr id="303" name="Рисунок 9" descr="Елочка канзаши мастер-класс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Елочка канзаши мастер-класс8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5068" t="36112" r="32451" b="-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17" cy="103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5F7" w:rsidRPr="003B3459" w:rsidTr="00E952D2">
        <w:tc>
          <w:tcPr>
            <w:tcW w:w="579" w:type="dxa"/>
          </w:tcPr>
          <w:p w:rsidR="008C35F7" w:rsidRPr="003B3459" w:rsidRDefault="00E952D2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4054" w:type="dxa"/>
          </w:tcPr>
          <w:p w:rsidR="008C35F7" w:rsidRPr="003B3459" w:rsidRDefault="008C35F7" w:rsidP="003B345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 xml:space="preserve">После </w:t>
            </w:r>
            <w:r w:rsidR="00E952D2">
              <w:rPr>
                <w:rFonts w:ascii="Times New Roman" w:hAnsi="Times New Roman"/>
                <w:sz w:val="28"/>
                <w:szCs w:val="28"/>
              </w:rPr>
              <w:t>изготовления лепестков, начинаем</w:t>
            </w:r>
            <w:r w:rsidRPr="003B3459">
              <w:rPr>
                <w:rFonts w:ascii="Times New Roman" w:hAnsi="Times New Roman"/>
                <w:sz w:val="28"/>
                <w:szCs w:val="28"/>
              </w:rPr>
              <w:t xml:space="preserve"> приклеивать их к основанию, фиксируя клеевым пистолетом.</w:t>
            </w:r>
          </w:p>
          <w:p w:rsidR="008C35F7" w:rsidRPr="003B3459" w:rsidRDefault="008C35F7" w:rsidP="003B345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3" w:type="dxa"/>
          </w:tcPr>
          <w:p w:rsidR="008C35F7" w:rsidRPr="003B3459" w:rsidRDefault="008C35F7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886724" cy="1748820"/>
                  <wp:effectExtent l="19050" t="0" r="8626" b="0"/>
                  <wp:docPr id="309" name="Рисунок 15" descr="Елочка канзаши мастер-класс14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лочка канзаши мастер-класс14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8377" r="10862" b="-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24" cy="174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</w:t>
            </w:r>
            <w:r w:rsidRPr="003B3459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016119" cy="1751160"/>
                  <wp:effectExtent l="19050" t="0" r="0" b="0"/>
                  <wp:docPr id="311" name="Рисунок 17" descr="Елочка канзаши мастер-класс16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Елочка канзаши мастер-класс16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0054" t="8374" r="9789" b="3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20" cy="175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5F7" w:rsidRPr="003B3459" w:rsidTr="00E952D2">
        <w:tc>
          <w:tcPr>
            <w:tcW w:w="579" w:type="dxa"/>
          </w:tcPr>
          <w:p w:rsidR="008C35F7" w:rsidRPr="003B3459" w:rsidRDefault="004B464E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7</w:t>
            </w:r>
          </w:p>
        </w:tc>
        <w:tc>
          <w:tcPr>
            <w:tcW w:w="4054" w:type="dxa"/>
          </w:tcPr>
          <w:p w:rsidR="008C35F7" w:rsidRPr="003B3459" w:rsidRDefault="008C35F7" w:rsidP="004B464E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Продолжаем оклеивать конус лепестками.</w:t>
            </w:r>
          </w:p>
          <w:p w:rsidR="008C35F7" w:rsidRPr="003B3459" w:rsidRDefault="008C35F7" w:rsidP="003B345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3" w:type="dxa"/>
          </w:tcPr>
          <w:p w:rsidR="008C35F7" w:rsidRPr="003B3459" w:rsidRDefault="008C35F7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035170" cy="1638995"/>
                  <wp:effectExtent l="0" t="0" r="0" b="0"/>
                  <wp:docPr id="312" name="Рисунок 18" descr="Елочка канзаши мастер-класс17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Елочка канзаши мастер-класс17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5492" t="8728" r="10044" b="6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70" cy="163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</w:t>
            </w:r>
            <w:r w:rsidRPr="003B3459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026543" cy="1659250"/>
                  <wp:effectExtent l="0" t="0" r="0" b="0"/>
                  <wp:docPr id="313" name="Рисунок 19" descr="Елочка канзаши мастер-класс18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лочка канзаши мастер-класс18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2309" r="7120" b="6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11" cy="1664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5F7" w:rsidRPr="003B3459" w:rsidTr="00E952D2">
        <w:tc>
          <w:tcPr>
            <w:tcW w:w="579" w:type="dxa"/>
          </w:tcPr>
          <w:p w:rsidR="008C35F7" w:rsidRPr="003B3459" w:rsidRDefault="004B464E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4054" w:type="dxa"/>
          </w:tcPr>
          <w:p w:rsidR="00DD5A2F" w:rsidRPr="003B3459" w:rsidRDefault="008C35F7" w:rsidP="003B3459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Новогодняя ел</w:t>
            </w:r>
            <w:r w:rsidR="004B464E">
              <w:rPr>
                <w:rFonts w:ascii="Times New Roman" w:hAnsi="Times New Roman"/>
                <w:sz w:val="28"/>
                <w:szCs w:val="28"/>
              </w:rPr>
              <w:t>очка</w:t>
            </w:r>
            <w:r w:rsidRPr="003B3459">
              <w:rPr>
                <w:rFonts w:ascii="Times New Roman" w:hAnsi="Times New Roman"/>
                <w:sz w:val="28"/>
                <w:szCs w:val="28"/>
              </w:rPr>
              <w:t xml:space="preserve"> в технике канзаши готова. </w:t>
            </w:r>
          </w:p>
          <w:p w:rsidR="008C35F7" w:rsidRPr="003B3459" w:rsidRDefault="00DD5A2F" w:rsidP="004B464E">
            <w:pPr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Вот она, елочка наша,</w:t>
            </w:r>
            <w:r w:rsidRPr="003B3459">
              <w:rPr>
                <w:rFonts w:ascii="Times New Roman" w:hAnsi="Times New Roman"/>
                <w:sz w:val="28"/>
                <w:szCs w:val="28"/>
              </w:rPr>
              <w:br/>
            </w:r>
            <w:r w:rsidRPr="003B345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блеске лучистых огней!</w:t>
            </w:r>
            <w:r w:rsidRPr="003B3459">
              <w:rPr>
                <w:rFonts w:ascii="Times New Roman" w:hAnsi="Times New Roman"/>
                <w:sz w:val="28"/>
                <w:szCs w:val="28"/>
              </w:rPr>
              <w:br/>
            </w:r>
            <w:r w:rsidRPr="003B345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Кажется всех она краше,</w:t>
            </w:r>
            <w:r w:rsidRPr="003B3459">
              <w:rPr>
                <w:rFonts w:ascii="Times New Roman" w:hAnsi="Times New Roman"/>
                <w:sz w:val="28"/>
                <w:szCs w:val="28"/>
              </w:rPr>
              <w:br/>
            </w:r>
            <w:r w:rsidRPr="003B345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Всех зеленей и пышней.</w:t>
            </w:r>
            <w:r w:rsidRPr="003B3459">
              <w:rPr>
                <w:rFonts w:ascii="Times New Roman" w:hAnsi="Times New Roman"/>
                <w:sz w:val="28"/>
                <w:szCs w:val="28"/>
              </w:rPr>
              <w:br/>
            </w:r>
            <w:r w:rsidRPr="003B345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зелени прячется сказка:</w:t>
            </w:r>
            <w:r w:rsidRPr="003B3459">
              <w:rPr>
                <w:rFonts w:ascii="Times New Roman" w:hAnsi="Times New Roman"/>
                <w:sz w:val="28"/>
                <w:szCs w:val="28"/>
              </w:rPr>
              <w:br/>
            </w:r>
            <w:r w:rsidRPr="003B345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Белая лебедь плывет,</w:t>
            </w:r>
            <w:r w:rsidRPr="003B3459">
              <w:rPr>
                <w:rFonts w:ascii="Times New Roman" w:hAnsi="Times New Roman"/>
                <w:sz w:val="28"/>
                <w:szCs w:val="28"/>
              </w:rPr>
              <w:br/>
            </w:r>
            <w:r w:rsidRPr="003B345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Зайчик скользит на салазках,</w:t>
            </w:r>
            <w:r w:rsidRPr="003B3459">
              <w:rPr>
                <w:rFonts w:ascii="Times New Roman" w:hAnsi="Times New Roman"/>
                <w:sz w:val="28"/>
                <w:szCs w:val="28"/>
              </w:rPr>
              <w:br/>
            </w:r>
            <w:r w:rsidRPr="003B345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Белка орехи грызет.</w:t>
            </w:r>
            <w:r w:rsidRPr="003B3459">
              <w:rPr>
                <w:rFonts w:ascii="Times New Roman" w:hAnsi="Times New Roman"/>
                <w:sz w:val="28"/>
                <w:szCs w:val="28"/>
              </w:rPr>
              <w:br/>
            </w:r>
            <w:r w:rsidRPr="003B345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Вот она, елочка наша,</w:t>
            </w:r>
            <w:r w:rsidRPr="003B3459">
              <w:rPr>
                <w:rFonts w:ascii="Times New Roman" w:hAnsi="Times New Roman"/>
                <w:sz w:val="28"/>
                <w:szCs w:val="28"/>
              </w:rPr>
              <w:br/>
            </w:r>
            <w:r w:rsidRPr="003B345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блеске лучистых огней!</w:t>
            </w:r>
            <w:r w:rsidRPr="003B3459">
              <w:rPr>
                <w:rFonts w:ascii="Times New Roman" w:hAnsi="Times New Roman"/>
                <w:sz w:val="28"/>
                <w:szCs w:val="28"/>
              </w:rPr>
              <w:br/>
            </w:r>
            <w:r w:rsidRPr="003B345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Все мы от радости пляшем</w:t>
            </w:r>
            <w:r w:rsidRPr="003B3459">
              <w:rPr>
                <w:rFonts w:ascii="Times New Roman" w:hAnsi="Times New Roman"/>
                <w:sz w:val="28"/>
                <w:szCs w:val="28"/>
              </w:rPr>
              <w:br/>
            </w:r>
            <w:r w:rsidRPr="003B345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день новогодний под ней!</w:t>
            </w:r>
          </w:p>
        </w:tc>
        <w:tc>
          <w:tcPr>
            <w:tcW w:w="5113" w:type="dxa"/>
          </w:tcPr>
          <w:p w:rsidR="008C35F7" w:rsidRPr="003B3459" w:rsidRDefault="00B63C66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63C66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910574" cy="1614103"/>
                  <wp:effectExtent l="0" t="647700" r="0" b="633797"/>
                  <wp:docPr id="10" name="Рисунок 7" descr="C:\Documents and Settings\Admin\Рабочий стол\DSCN1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DSCN1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5583" t="20377" r="22773" b="2276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2779" cy="1615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873" w:rsidRPr="003B3459" w:rsidRDefault="00375873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464E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61A6" w:rsidRDefault="004B61A6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4B61A6" w:rsidRDefault="004B61A6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8C35F7" w:rsidRPr="003B3459" w:rsidRDefault="004B464E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Практическая работа по изготовлению новогодней </w:t>
      </w:r>
      <w:r w:rsidR="008C35F7" w:rsidRPr="003B345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D5A2F" w:rsidRPr="003B3459">
        <w:rPr>
          <w:rFonts w:ascii="Times New Roman" w:hAnsi="Times New Roman"/>
          <w:b/>
          <w:i/>
          <w:sz w:val="28"/>
          <w:szCs w:val="28"/>
        </w:rPr>
        <w:t>обезьянки</w:t>
      </w:r>
    </w:p>
    <w:p w:rsidR="008C35F7" w:rsidRPr="003B3459" w:rsidRDefault="008C35F7" w:rsidP="003B3459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CB1368" w:rsidRPr="003B3459" w:rsidRDefault="00CB1368" w:rsidP="003B3459">
      <w:pPr>
        <w:shd w:val="clear" w:color="auto" w:fill="FFFFFF"/>
        <w:spacing w:after="0" w:line="240" w:lineRule="auto"/>
        <w:ind w:left="136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Ind w:w="136" w:type="dxa"/>
        <w:tblLayout w:type="fixed"/>
        <w:tblLook w:val="04A0" w:firstRow="1" w:lastRow="0" w:firstColumn="1" w:lastColumn="0" w:noHBand="0" w:noVBand="1"/>
      </w:tblPr>
      <w:tblGrid>
        <w:gridCol w:w="520"/>
        <w:gridCol w:w="3705"/>
        <w:gridCol w:w="6061"/>
      </w:tblGrid>
      <w:tr w:rsidR="008C35F7" w:rsidRPr="003B3459" w:rsidTr="00F54B19">
        <w:tc>
          <w:tcPr>
            <w:tcW w:w="520" w:type="dxa"/>
          </w:tcPr>
          <w:p w:rsidR="008C35F7" w:rsidRPr="003B3459" w:rsidRDefault="008C35F7" w:rsidP="003B3459">
            <w:pPr>
              <w:pStyle w:val="a3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3705" w:type="dxa"/>
          </w:tcPr>
          <w:p w:rsidR="008C35F7" w:rsidRPr="003B3459" w:rsidRDefault="008C35F7" w:rsidP="003B345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Наименование операции</w:t>
            </w:r>
          </w:p>
        </w:tc>
        <w:tc>
          <w:tcPr>
            <w:tcW w:w="6061" w:type="dxa"/>
          </w:tcPr>
          <w:p w:rsidR="008C35F7" w:rsidRPr="003B3459" w:rsidRDefault="008C35F7" w:rsidP="003B345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Способ изготовления</w:t>
            </w:r>
          </w:p>
        </w:tc>
      </w:tr>
      <w:tr w:rsidR="008C35F7" w:rsidRPr="003B3459" w:rsidTr="00F54B19">
        <w:trPr>
          <w:trHeight w:val="1266"/>
        </w:trPr>
        <w:tc>
          <w:tcPr>
            <w:tcW w:w="520" w:type="dxa"/>
          </w:tcPr>
          <w:p w:rsidR="008C35F7" w:rsidRPr="003B3459" w:rsidRDefault="008C35F7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05" w:type="dxa"/>
          </w:tcPr>
          <w:p w:rsidR="008C35F7" w:rsidRPr="003B3459" w:rsidRDefault="007F4A9F" w:rsidP="007F4A9F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5D7DD1" w:rsidRPr="003B3459">
              <w:rPr>
                <w:rFonts w:ascii="Times New Roman" w:hAnsi="Times New Roman"/>
                <w:sz w:val="28"/>
                <w:szCs w:val="28"/>
              </w:rPr>
              <w:t xml:space="preserve">арезаем квадратики из ленты 5 на 5 см.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5D7DD1" w:rsidRPr="003B3459">
              <w:rPr>
                <w:rFonts w:ascii="Times New Roman" w:hAnsi="Times New Roman"/>
                <w:sz w:val="28"/>
                <w:szCs w:val="28"/>
              </w:rPr>
              <w:t>онадобится: 21 квадрат коричневого цвета, 1 красный и 4 бежевого цвета.</w:t>
            </w:r>
          </w:p>
        </w:tc>
        <w:tc>
          <w:tcPr>
            <w:tcW w:w="6061" w:type="dxa"/>
          </w:tcPr>
          <w:p w:rsidR="008C35F7" w:rsidRPr="003B3459" w:rsidRDefault="00BA73C5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98040" cy="1216324"/>
                  <wp:effectExtent l="19050" t="0" r="6960" b="0"/>
                  <wp:docPr id="5" name="Рисунок 4" descr="C:\Documents and Settings\Admin\Рабочий стол\DSCN2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DSCN2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4248" r="-121" b="10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40" cy="1216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5F7" w:rsidRPr="003B3459" w:rsidTr="00F54B19">
        <w:tc>
          <w:tcPr>
            <w:tcW w:w="520" w:type="dxa"/>
          </w:tcPr>
          <w:p w:rsidR="008C35F7" w:rsidRPr="003B3459" w:rsidRDefault="008C35F7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05" w:type="dxa"/>
          </w:tcPr>
          <w:p w:rsidR="008C35F7" w:rsidRPr="003B3459" w:rsidRDefault="00BA73C5" w:rsidP="007F4A9F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 двух квадратов </w:t>
            </w:r>
            <w:r w:rsidR="005D7DD1" w:rsidRPr="003B3459">
              <w:rPr>
                <w:rFonts w:ascii="Times New Roman" w:hAnsi="Times New Roman"/>
                <w:sz w:val="28"/>
                <w:szCs w:val="28"/>
              </w:rPr>
              <w:t>бежевого цвета необходим</w:t>
            </w:r>
            <w:r w:rsidR="007F4A9F">
              <w:rPr>
                <w:rFonts w:ascii="Times New Roman" w:hAnsi="Times New Roman"/>
                <w:sz w:val="28"/>
                <w:szCs w:val="28"/>
              </w:rPr>
              <w:t xml:space="preserve">о сделать 2 круглых вывернутых </w:t>
            </w:r>
            <w:r w:rsidR="005D7DD1" w:rsidRPr="003B3459">
              <w:rPr>
                <w:rFonts w:ascii="Times New Roman" w:hAnsi="Times New Roman"/>
                <w:sz w:val="28"/>
                <w:szCs w:val="28"/>
              </w:rPr>
              <w:t xml:space="preserve">лепестка. </w:t>
            </w:r>
            <w:r w:rsidR="007F4A9F">
              <w:rPr>
                <w:rFonts w:ascii="Times New Roman" w:hAnsi="Times New Roman"/>
                <w:sz w:val="28"/>
                <w:szCs w:val="28"/>
              </w:rPr>
              <w:t>С</w:t>
            </w:r>
            <w:r w:rsidR="005D7DD1" w:rsidRPr="003B3459">
              <w:rPr>
                <w:rFonts w:ascii="Times New Roman" w:hAnsi="Times New Roman"/>
                <w:sz w:val="28"/>
                <w:szCs w:val="28"/>
              </w:rPr>
              <w:t>кладываем квадрат пополам по диагонали, заворачиваем уголки к нижнему уголку по центру.</w:t>
            </w:r>
          </w:p>
        </w:tc>
        <w:tc>
          <w:tcPr>
            <w:tcW w:w="6061" w:type="dxa"/>
          </w:tcPr>
          <w:p w:rsidR="008C35F7" w:rsidRPr="003B3459" w:rsidRDefault="005D7DD1" w:rsidP="003B3459">
            <w:pPr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68168" cy="1319841"/>
                  <wp:effectExtent l="19050" t="0" r="0" b="0"/>
                  <wp:docPr id="336" name="Рисунок 2" descr="Обезьяна канзаши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безьяна канзаши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8993" t="25008" r="7762" b="1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54" cy="1321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3B345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17897" cy="1319841"/>
                  <wp:effectExtent l="19050" t="0" r="1353" b="0"/>
                  <wp:docPr id="337" name="Рисунок 3" descr="Обезьяна канзаши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безьяна канзаши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7676" t="17529" r="26952" b="11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18" cy="1321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5F7" w:rsidRPr="003B3459" w:rsidTr="00F54B19">
        <w:tc>
          <w:tcPr>
            <w:tcW w:w="520" w:type="dxa"/>
          </w:tcPr>
          <w:p w:rsidR="008C35F7" w:rsidRPr="003B3459" w:rsidRDefault="008C35F7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05" w:type="dxa"/>
          </w:tcPr>
          <w:p w:rsidR="008C35F7" w:rsidRPr="003B3459" w:rsidRDefault="005D7DD1" w:rsidP="003B3459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Заворачиваем уголки вниз, складывая лепесток пополам. Уголок срезаем и опаливаем.</w:t>
            </w:r>
          </w:p>
        </w:tc>
        <w:tc>
          <w:tcPr>
            <w:tcW w:w="6061" w:type="dxa"/>
          </w:tcPr>
          <w:p w:rsidR="008C35F7" w:rsidRPr="003B3459" w:rsidRDefault="005D7DD1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28468" cy="1163659"/>
                  <wp:effectExtent l="0" t="0" r="0" b="0"/>
                  <wp:docPr id="338" name="Рисунок 4" descr="Обезьяна канзаши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езьяна канзаши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5005" t="20121" r="27599" b="12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60" cy="1163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5F7" w:rsidRPr="003B3459" w:rsidTr="00F54B19">
        <w:tc>
          <w:tcPr>
            <w:tcW w:w="520" w:type="dxa"/>
          </w:tcPr>
          <w:p w:rsidR="008C35F7" w:rsidRPr="003B3459" w:rsidRDefault="008C35F7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05" w:type="dxa"/>
          </w:tcPr>
          <w:p w:rsidR="008C35F7" w:rsidRPr="003B3459" w:rsidRDefault="005D7DD1" w:rsidP="00A5098E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 xml:space="preserve">Нижнюю часть лепестка немного подрезаем и опаливаем по отдельности, а верхний край лепестка немного отворачиваем назад. Лепесток готов. Второй делаем </w:t>
            </w:r>
            <w:r w:rsidR="00A5098E">
              <w:rPr>
                <w:rFonts w:ascii="Times New Roman" w:hAnsi="Times New Roman"/>
                <w:sz w:val="28"/>
                <w:szCs w:val="28"/>
              </w:rPr>
              <w:t>аналогично.</w:t>
            </w:r>
          </w:p>
        </w:tc>
        <w:tc>
          <w:tcPr>
            <w:tcW w:w="6061" w:type="dxa"/>
          </w:tcPr>
          <w:p w:rsidR="008C35F7" w:rsidRPr="003B3459" w:rsidRDefault="005D7DD1" w:rsidP="003B3459">
            <w:pPr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23358" cy="1417293"/>
                  <wp:effectExtent l="0" t="0" r="0" b="0"/>
                  <wp:docPr id="339" name="Рисунок 5" descr="Обезьяна канзаши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безьяна канзаши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7034" t="30747" r="21346" b="2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59" cy="1417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345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80226" cy="1421691"/>
                  <wp:effectExtent l="0" t="0" r="0" b="0"/>
                  <wp:docPr id="340" name="Рисунок 6" descr="Обезьяна канзаши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безьяна канзаши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23241" t="25009" r="21777" b="17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45" cy="1430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5F7" w:rsidRPr="003B3459" w:rsidTr="00F54B19">
        <w:tc>
          <w:tcPr>
            <w:tcW w:w="520" w:type="dxa"/>
          </w:tcPr>
          <w:p w:rsidR="008C35F7" w:rsidRPr="003B3459" w:rsidRDefault="008C35F7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05" w:type="dxa"/>
          </w:tcPr>
          <w:p w:rsidR="005D7DD1" w:rsidRPr="003B3459" w:rsidRDefault="00A5098E" w:rsidP="003B3459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5D7DD1" w:rsidRPr="003B3459">
              <w:rPr>
                <w:rFonts w:ascii="Times New Roman" w:hAnsi="Times New Roman"/>
                <w:sz w:val="28"/>
                <w:szCs w:val="28"/>
              </w:rPr>
              <w:t>кладываем вместе два треугольника (1 коричневого цвета, второй красного), уголки заворачиваем к центру, уголок срезаем и опаливаем, нижнюю часть подрезаем и опаливаем по отдельности.</w:t>
            </w:r>
          </w:p>
          <w:p w:rsidR="008C35F7" w:rsidRPr="003B3459" w:rsidRDefault="008C35F7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1" w:type="dxa"/>
          </w:tcPr>
          <w:p w:rsidR="008C35F7" w:rsidRPr="003B3459" w:rsidRDefault="005D7DD1" w:rsidP="003B3459">
            <w:pPr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06105" cy="1263886"/>
                  <wp:effectExtent l="0" t="0" r="0" b="0"/>
                  <wp:docPr id="341" name="Рисунок 7" descr="Обезьяна канзаши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езьяна канзаши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9658" t="27586" r="2803" b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416" cy="1264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345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73192" cy="1268963"/>
                  <wp:effectExtent l="0" t="0" r="0" b="0"/>
                  <wp:docPr id="342" name="Рисунок 8" descr="Обезьяна канзаши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езьяна канзаши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20223" t="11785" r="26952" b="12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43" cy="127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3459"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428471" cy="1095554"/>
                  <wp:effectExtent l="19050" t="0" r="279" b="0"/>
                  <wp:docPr id="343" name="Рисунок 9" descr="Обезьяна канзаши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безьяна канзаши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7206" t="24713" r="18327" b="9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43" cy="1096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3459"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905091" cy="1095555"/>
                  <wp:effectExtent l="19050" t="0" r="9309" b="0"/>
                  <wp:docPr id="344" name="Рисунок 10" descr="круглый лепесток обратная сторона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руглый лепесток обратная сторона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32300" t="23859" r="29755" b="14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91" cy="109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3459"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185291" cy="1095554"/>
                  <wp:effectExtent l="19050" t="0" r="0" b="0"/>
                  <wp:docPr id="345" name="Рисунок 11" descr="Обезьяна канзаши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безьяна канзаши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28632" t="25008" r="28892" b="9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48" cy="1096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5F7" w:rsidRPr="003B3459" w:rsidTr="00F54B19">
        <w:tc>
          <w:tcPr>
            <w:tcW w:w="520" w:type="dxa"/>
          </w:tcPr>
          <w:p w:rsidR="008C35F7" w:rsidRPr="003B3459" w:rsidRDefault="008C35F7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705" w:type="dxa"/>
          </w:tcPr>
          <w:p w:rsidR="008C35F7" w:rsidRPr="003B3459" w:rsidRDefault="005D7DD1" w:rsidP="003B3459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По такому же принципу делаем двойной круглый лепесток, только в другом цвете: из бежевого и коричневого цвета ленты, количество лепестков — 2 штуки.</w:t>
            </w:r>
          </w:p>
        </w:tc>
        <w:tc>
          <w:tcPr>
            <w:tcW w:w="6061" w:type="dxa"/>
          </w:tcPr>
          <w:p w:rsidR="008C35F7" w:rsidRPr="003B3459" w:rsidRDefault="005D7DD1" w:rsidP="003B3459">
            <w:pPr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33577" cy="1402616"/>
                  <wp:effectExtent l="0" t="0" r="0" b="0"/>
                  <wp:docPr id="346" name="Рисунок 12" descr="Обезьяна канзаши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безьяна канзаши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26245" t="17534" r="27814" b="12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84" cy="1403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5F7" w:rsidRPr="003B3459" w:rsidTr="00F54B19">
        <w:tc>
          <w:tcPr>
            <w:tcW w:w="520" w:type="dxa"/>
          </w:tcPr>
          <w:p w:rsidR="008C35F7" w:rsidRPr="003B3459" w:rsidRDefault="008C35F7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05" w:type="dxa"/>
          </w:tcPr>
          <w:p w:rsidR="008C35F7" w:rsidRPr="003B3459" w:rsidRDefault="005D7DD1" w:rsidP="00BA73C5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 xml:space="preserve">Из всех оставшихся квадратиков делаем одинаковые лепестки. </w:t>
            </w:r>
            <w:r w:rsidR="00153371">
              <w:rPr>
                <w:rFonts w:ascii="Times New Roman" w:hAnsi="Times New Roman"/>
                <w:sz w:val="28"/>
                <w:szCs w:val="28"/>
              </w:rPr>
              <w:t>С</w:t>
            </w:r>
            <w:r w:rsidRPr="003B3459">
              <w:rPr>
                <w:rFonts w:ascii="Times New Roman" w:hAnsi="Times New Roman"/>
                <w:sz w:val="28"/>
                <w:szCs w:val="28"/>
              </w:rPr>
              <w:t xml:space="preserve">кладываем квадрат пополам по диагонали, опаливаем нижний уголок, складываем пополам, край отворачиваем, делаем складочку из ленты, отворачиваем и снова заворачиваем ленту к центу, также делаем и с другой стороны. </w:t>
            </w:r>
          </w:p>
        </w:tc>
        <w:tc>
          <w:tcPr>
            <w:tcW w:w="6061" w:type="dxa"/>
          </w:tcPr>
          <w:p w:rsidR="008C35F7" w:rsidRPr="003B3459" w:rsidRDefault="005D7DD1" w:rsidP="003B3459">
            <w:pPr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28262" cy="1173192"/>
                  <wp:effectExtent l="19050" t="0" r="488" b="0"/>
                  <wp:docPr id="347" name="Рисунок 13" descr="Обезьяна канзаши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безьяна канзаши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9446" t="20977" r="13368" b="14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99" cy="1177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345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16732" cy="1170937"/>
                  <wp:effectExtent l="19050" t="0" r="2468" b="0"/>
                  <wp:docPr id="348" name="Рисунок 14" descr="Обезьяна канзаши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Обезьяна канзаши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8315" t="11782" r="29387" b="14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577" cy="117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3459"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147055" cy="1466491"/>
                  <wp:effectExtent l="19050" t="0" r="0" b="0"/>
                  <wp:docPr id="349" name="Рисунок 15" descr="SAM_9294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M_9294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31887" t="17529" r="26736" b="12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268" cy="146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3459"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B3459"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311283" cy="1466491"/>
                  <wp:effectExtent l="19050" t="0" r="3167" b="0"/>
                  <wp:docPr id="350" name="Рисунок 16" descr="SAM_9295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M_9295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15093" t="15522" r="4097" b="9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72" cy="1465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D1" w:rsidRPr="003B3459" w:rsidTr="00F54B19">
        <w:tc>
          <w:tcPr>
            <w:tcW w:w="520" w:type="dxa"/>
          </w:tcPr>
          <w:p w:rsidR="005D7DD1" w:rsidRPr="003B3459" w:rsidRDefault="005D7DD1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05" w:type="dxa"/>
          </w:tcPr>
          <w:p w:rsidR="005D7DD1" w:rsidRPr="003B3459" w:rsidRDefault="005D7DD1" w:rsidP="003B3459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Когда этот шаг выполнен, необходимо подрезать лишнюю ленту</w:t>
            </w:r>
            <w:r w:rsidR="00BA73C5">
              <w:rPr>
                <w:rFonts w:ascii="Times New Roman" w:hAnsi="Times New Roman"/>
                <w:sz w:val="28"/>
                <w:szCs w:val="28"/>
              </w:rPr>
              <w:t xml:space="preserve"> по центру в уголке и опалить. </w:t>
            </w:r>
            <w:r w:rsidRPr="003B3459">
              <w:rPr>
                <w:rFonts w:ascii="Times New Roman" w:hAnsi="Times New Roman"/>
                <w:sz w:val="28"/>
                <w:szCs w:val="28"/>
              </w:rPr>
              <w:t>Если у вас снизу останутся уголки – аккуратно опалите их по отдельности.</w:t>
            </w:r>
          </w:p>
        </w:tc>
        <w:tc>
          <w:tcPr>
            <w:tcW w:w="6061" w:type="dxa"/>
          </w:tcPr>
          <w:p w:rsidR="005D7DD1" w:rsidRPr="003B3459" w:rsidRDefault="005D7DD1" w:rsidP="003B3459">
            <w:pPr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85463" cy="1595887"/>
                  <wp:effectExtent l="19050" t="0" r="0" b="0"/>
                  <wp:docPr id="351" name="Рисунок 17" descr="Обезьяна канзаши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безьяна канзаши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21732" t="9198" r="11212" b="12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07" cy="159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D1" w:rsidRPr="003B3459" w:rsidTr="00F54B19">
        <w:tc>
          <w:tcPr>
            <w:tcW w:w="520" w:type="dxa"/>
          </w:tcPr>
          <w:p w:rsidR="005D7DD1" w:rsidRPr="003B3459" w:rsidRDefault="005D7DD1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05" w:type="dxa"/>
          </w:tcPr>
          <w:p w:rsidR="005D7DD1" w:rsidRPr="003B3459" w:rsidRDefault="005D7DD1" w:rsidP="00BA73C5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Когда все лепестки готовы приступаем к сборке. Склеиваем по края между собой лепестки бежевого и коричнево-бежевого цвета.</w:t>
            </w:r>
          </w:p>
        </w:tc>
        <w:tc>
          <w:tcPr>
            <w:tcW w:w="6061" w:type="dxa"/>
          </w:tcPr>
          <w:p w:rsidR="005D7DD1" w:rsidRPr="003B3459" w:rsidRDefault="00BA73C5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73C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18376" cy="1337094"/>
                  <wp:effectExtent l="19050" t="0" r="0" b="0"/>
                  <wp:docPr id="2" name="Рисунок 1" descr="C:\Documents and Settings\Admin\Рабочий стол\DSCN2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DSCN2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6373" t="3504" r="14611" b="18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76" cy="1337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D1" w:rsidRPr="003B3459" w:rsidTr="00F54B19">
        <w:tc>
          <w:tcPr>
            <w:tcW w:w="520" w:type="dxa"/>
          </w:tcPr>
          <w:p w:rsidR="005D7DD1" w:rsidRPr="003B3459" w:rsidRDefault="005D7DD1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05" w:type="dxa"/>
          </w:tcPr>
          <w:p w:rsidR="005D7DD1" w:rsidRPr="003B3459" w:rsidRDefault="005D7DD1" w:rsidP="00BA73C5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Вырезаем заготовку из фетра (</w:t>
            </w:r>
            <w:r w:rsidR="009914E7" w:rsidRPr="003B3459">
              <w:rPr>
                <w:rFonts w:ascii="Times New Roman" w:hAnsi="Times New Roman"/>
                <w:sz w:val="28"/>
                <w:szCs w:val="28"/>
              </w:rPr>
              <w:t>деталь,</w:t>
            </w:r>
            <w:r w:rsidRPr="003B3459">
              <w:rPr>
                <w:rFonts w:ascii="Times New Roman" w:hAnsi="Times New Roman"/>
                <w:sz w:val="28"/>
                <w:szCs w:val="28"/>
              </w:rPr>
              <w:t xml:space="preserve"> состоящую из кружочка для мордочки и туловища), приклеиваем мордочку, двойной лепесток красно-коричневого цвета и два лепестка для ушек.</w:t>
            </w:r>
          </w:p>
        </w:tc>
        <w:tc>
          <w:tcPr>
            <w:tcW w:w="6061" w:type="dxa"/>
          </w:tcPr>
          <w:p w:rsidR="005D7DD1" w:rsidRPr="003B3459" w:rsidRDefault="005D7DD1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57864" cy="1664898"/>
                  <wp:effectExtent l="19050" t="0" r="0" b="0"/>
                  <wp:docPr id="353" name="Рисунок 19" descr="Обезьяна канзаши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безьяна канзаши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17635" t="7474" r="20915" b="10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292" cy="166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D1" w:rsidRPr="003B3459" w:rsidTr="00F54B19">
        <w:tc>
          <w:tcPr>
            <w:tcW w:w="520" w:type="dxa"/>
          </w:tcPr>
          <w:p w:rsidR="005D7DD1" w:rsidRPr="003B3459" w:rsidRDefault="005D7DD1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705" w:type="dxa"/>
          </w:tcPr>
          <w:p w:rsidR="005D7DD1" w:rsidRPr="003B3459" w:rsidRDefault="00BA73C5" w:rsidP="003B3459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5D7DD1" w:rsidRPr="003B3459">
              <w:rPr>
                <w:rFonts w:ascii="Times New Roman" w:hAnsi="Times New Roman"/>
                <w:sz w:val="28"/>
                <w:szCs w:val="28"/>
              </w:rPr>
              <w:t xml:space="preserve">ачиная с нижней части </w:t>
            </w:r>
            <w:r w:rsidR="009914E7" w:rsidRPr="003B3459">
              <w:rPr>
                <w:rFonts w:ascii="Times New Roman" w:hAnsi="Times New Roman"/>
                <w:sz w:val="28"/>
                <w:szCs w:val="28"/>
              </w:rPr>
              <w:t>туловища,</w:t>
            </w:r>
            <w:r w:rsidR="005D7DD1" w:rsidRPr="003B3459">
              <w:rPr>
                <w:rFonts w:ascii="Times New Roman" w:hAnsi="Times New Roman"/>
                <w:sz w:val="28"/>
                <w:szCs w:val="28"/>
              </w:rPr>
              <w:t xml:space="preserve"> приклеиваем лепестки рядами, должно остаться 4 лепестка для лапок.</w:t>
            </w:r>
          </w:p>
        </w:tc>
        <w:tc>
          <w:tcPr>
            <w:tcW w:w="6061" w:type="dxa"/>
          </w:tcPr>
          <w:p w:rsidR="005D7DD1" w:rsidRPr="003B3459" w:rsidRDefault="005D7DD1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16659" cy="1897811"/>
                  <wp:effectExtent l="19050" t="0" r="2591" b="0"/>
                  <wp:docPr id="354" name="Рисунок 20" descr="Обезьяна канзаши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Обезьяна канзаши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17858" r="22424" b="10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16" cy="189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D1" w:rsidRPr="003B3459" w:rsidTr="00F54B19">
        <w:tc>
          <w:tcPr>
            <w:tcW w:w="520" w:type="dxa"/>
          </w:tcPr>
          <w:p w:rsidR="005D7DD1" w:rsidRPr="003B3459" w:rsidRDefault="005D7DD1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05" w:type="dxa"/>
          </w:tcPr>
          <w:p w:rsidR="005D7DD1" w:rsidRPr="003B3459" w:rsidRDefault="005D7DD1" w:rsidP="00BA73C5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B3459">
              <w:rPr>
                <w:rFonts w:ascii="Times New Roman" w:hAnsi="Times New Roman"/>
                <w:sz w:val="28"/>
                <w:szCs w:val="28"/>
              </w:rPr>
              <w:t>Для изготовления лапок отрезаем 4 небольших отрезка шнура, опаливаем края и пришиваем к ним по 1 лепестку. Приклеиваем лапки к туловищу. Вырезаем из ленты хвост, опаливаем стороны и приклеива</w:t>
            </w:r>
            <w:r w:rsidR="00BA73C5">
              <w:rPr>
                <w:rFonts w:ascii="Times New Roman" w:hAnsi="Times New Roman"/>
                <w:sz w:val="28"/>
                <w:szCs w:val="28"/>
              </w:rPr>
              <w:t>ем с обратной стороны туловища.</w:t>
            </w:r>
            <w:r w:rsidRPr="003B34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73C5">
              <w:rPr>
                <w:rFonts w:ascii="Times New Roman" w:hAnsi="Times New Roman"/>
                <w:sz w:val="28"/>
                <w:szCs w:val="28"/>
              </w:rPr>
              <w:t>П</w:t>
            </w:r>
            <w:r w:rsidRPr="003B3459">
              <w:rPr>
                <w:rFonts w:ascii="Times New Roman" w:hAnsi="Times New Roman"/>
                <w:sz w:val="28"/>
                <w:szCs w:val="28"/>
              </w:rPr>
              <w:t>риклеи</w:t>
            </w:r>
            <w:r w:rsidR="00BA73C5">
              <w:rPr>
                <w:rFonts w:ascii="Times New Roman" w:hAnsi="Times New Roman"/>
                <w:sz w:val="28"/>
                <w:szCs w:val="28"/>
              </w:rPr>
              <w:t>ваем</w:t>
            </w:r>
            <w:r w:rsidRPr="003B3459">
              <w:rPr>
                <w:rFonts w:ascii="Times New Roman" w:hAnsi="Times New Roman"/>
                <w:sz w:val="28"/>
                <w:szCs w:val="28"/>
              </w:rPr>
              <w:t xml:space="preserve"> глазки и бусинку для носа</w:t>
            </w:r>
            <w:r w:rsidR="00BA73C5">
              <w:rPr>
                <w:rFonts w:ascii="Times New Roman" w:hAnsi="Times New Roman"/>
                <w:sz w:val="28"/>
                <w:szCs w:val="28"/>
              </w:rPr>
              <w:t>. Обезьяна</w:t>
            </w:r>
            <w:r w:rsidRPr="003B3459">
              <w:rPr>
                <w:rFonts w:ascii="Times New Roman" w:hAnsi="Times New Roman"/>
                <w:sz w:val="28"/>
                <w:szCs w:val="28"/>
              </w:rPr>
              <w:t xml:space="preserve"> готова!</w:t>
            </w:r>
          </w:p>
        </w:tc>
        <w:tc>
          <w:tcPr>
            <w:tcW w:w="6061" w:type="dxa"/>
          </w:tcPr>
          <w:p w:rsidR="005D7DD1" w:rsidRPr="003B3459" w:rsidRDefault="00B63C66" w:rsidP="003B34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61641" cy="2384479"/>
                  <wp:effectExtent l="0" t="38100" r="0" b="15821"/>
                  <wp:docPr id="6" name="Рисунок 5" descr="C:\Documents and Settings\Admin\Рабочий стол\DSCN2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DSCN2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12500" t="690" r="16093" b="714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6016" cy="2388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368" w:rsidRPr="003B3459" w:rsidRDefault="00CB1368" w:rsidP="003B3459">
      <w:pPr>
        <w:shd w:val="clear" w:color="auto" w:fill="FFFFFF"/>
        <w:spacing w:after="0" w:line="240" w:lineRule="auto"/>
        <w:ind w:left="136"/>
        <w:jc w:val="center"/>
        <w:rPr>
          <w:rFonts w:ascii="Times New Roman" w:hAnsi="Times New Roman"/>
          <w:sz w:val="28"/>
          <w:szCs w:val="28"/>
        </w:rPr>
      </w:pPr>
    </w:p>
    <w:p w:rsidR="00F75762" w:rsidRPr="00B63C66" w:rsidRDefault="00F75762" w:rsidP="00B63C6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63C66">
        <w:rPr>
          <w:rFonts w:ascii="Times New Roman" w:hAnsi="Times New Roman"/>
          <w:b/>
          <w:i/>
          <w:sz w:val="28"/>
          <w:szCs w:val="28"/>
        </w:rPr>
        <w:t>Самостоятельное выполнение изделий</w:t>
      </w:r>
    </w:p>
    <w:p w:rsidR="00F75762" w:rsidRPr="003B3459" w:rsidRDefault="00F75762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Индивидуальная помощь при выполнении изделия.</w:t>
      </w:r>
    </w:p>
    <w:p w:rsidR="00F75762" w:rsidRPr="003B3459" w:rsidRDefault="00F75762" w:rsidP="003B345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5762" w:rsidRPr="00B63C66" w:rsidRDefault="00F75762" w:rsidP="00B63C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3C66">
        <w:rPr>
          <w:rFonts w:ascii="Times New Roman" w:hAnsi="Times New Roman"/>
          <w:b/>
          <w:i/>
          <w:sz w:val="28"/>
          <w:szCs w:val="28"/>
        </w:rPr>
        <w:t xml:space="preserve"> Подведение итогов мастер-класса. Фотографирование готовых изделий с участниками МК. Заполнение анкет обратной связи.</w:t>
      </w:r>
    </w:p>
    <w:p w:rsidR="00F75762" w:rsidRPr="003B3459" w:rsidRDefault="00F75762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5762" w:rsidRDefault="00F75762" w:rsidP="00273EA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D5A2F" w:rsidRDefault="00DD5A2F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73EA2" w:rsidRPr="003B3459" w:rsidRDefault="00273EA2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84A97" w:rsidRDefault="00684A97" w:rsidP="003B345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84A97" w:rsidRDefault="00684A97" w:rsidP="003B345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84A97" w:rsidRDefault="00684A97" w:rsidP="003B345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84A97" w:rsidRDefault="00684A97" w:rsidP="003B345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84A97" w:rsidRDefault="00684A97" w:rsidP="003B345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84A97" w:rsidRDefault="00684A97" w:rsidP="003B345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84A97" w:rsidRDefault="00684A97" w:rsidP="003B345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84A97" w:rsidRDefault="00684A97" w:rsidP="003B345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75873" w:rsidRPr="003B3459" w:rsidRDefault="00375873" w:rsidP="003B345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B3459">
        <w:rPr>
          <w:rFonts w:ascii="Times New Roman" w:hAnsi="Times New Roman"/>
          <w:b/>
          <w:sz w:val="28"/>
          <w:szCs w:val="28"/>
        </w:rPr>
        <w:lastRenderedPageBreak/>
        <w:t>Приложение №1</w:t>
      </w:r>
    </w:p>
    <w:p w:rsidR="00375873" w:rsidRPr="003B3459" w:rsidRDefault="00375873" w:rsidP="003B345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3B3459">
        <w:rPr>
          <w:rFonts w:ascii="Times New Roman" w:hAnsi="Times New Roman"/>
          <w:b/>
          <w:sz w:val="28"/>
          <w:szCs w:val="28"/>
          <w:u w:val="single"/>
        </w:rPr>
        <w:t>Техника безопасности при изготовлении канзаша.</w:t>
      </w:r>
    </w:p>
    <w:p w:rsidR="00375873" w:rsidRPr="003B3459" w:rsidRDefault="00375873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Во время работы следует помнить о правилах техники безопасности при работе с ножницами, зажигалкой, клеем и четко их соблюдать.</w:t>
      </w:r>
    </w:p>
    <w:p w:rsidR="00375873" w:rsidRPr="003B3459" w:rsidRDefault="00375873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Перед тем как начать работу нужно убрать волосы.</w:t>
      </w:r>
    </w:p>
    <w:p w:rsidR="00375873" w:rsidRPr="003B3459" w:rsidRDefault="00375873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Заранее приготовить нужные приборы.</w:t>
      </w:r>
    </w:p>
    <w:p w:rsidR="00375873" w:rsidRPr="003B3459" w:rsidRDefault="00375873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Острые концы ножниц не подноси близко к лицу.</w:t>
      </w:r>
    </w:p>
    <w:p w:rsidR="00375873" w:rsidRPr="003B3459" w:rsidRDefault="00375873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Передавать ножницы необходимо кольцами вперед и с сомкнутыми лезвиями.</w:t>
      </w:r>
    </w:p>
    <w:p w:rsidR="00375873" w:rsidRPr="003B3459" w:rsidRDefault="00375873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Сломанные иголки и булавки, обрезки ниток, непригодный бисер, лоскутки и прочие отходы лучше складывать в специальную коробочку, а после работы выбрасывать.</w:t>
      </w:r>
    </w:p>
    <w:p w:rsidR="00375873" w:rsidRPr="003B3459" w:rsidRDefault="00375873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Ножницы во время работы нужно класть со стороны рабочей руки, кольцами к себе.</w:t>
      </w:r>
    </w:p>
    <w:p w:rsidR="00375873" w:rsidRPr="003B3459" w:rsidRDefault="00375873" w:rsidP="003B345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3B3459">
        <w:rPr>
          <w:rFonts w:ascii="Times New Roman" w:hAnsi="Times New Roman"/>
          <w:b/>
          <w:sz w:val="28"/>
          <w:szCs w:val="28"/>
          <w:u w:val="single"/>
        </w:rPr>
        <w:t>Техника безопасности при работе с клеевым пистолетом:</w:t>
      </w:r>
    </w:p>
    <w:p w:rsidR="00375873" w:rsidRPr="003B3459" w:rsidRDefault="00375873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Заряженный стержнем термоклеевой пистолет вставляем в розетку и нагреваем, трогать его, нажимать на кнопки и т.д. не нужно, пусть греется необходимое время (5-15 минут, в зависимости от пистолета).</w:t>
      </w:r>
    </w:p>
    <w:p w:rsidR="00375873" w:rsidRPr="003B3459" w:rsidRDefault="00375873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 xml:space="preserve">Когда клей разогрелся и стал жидким, подносим термоклеевой пистолет к рабочей поверхности и начинаем работу. </w:t>
      </w:r>
    </w:p>
    <w:p w:rsidR="00375873" w:rsidRPr="003B3459" w:rsidRDefault="00375873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 xml:space="preserve">Самое неприятное, что может быть в термоклеевом пистолете - это кончик, раскаленная насадка, откуда вытекает клей. Трогать эту часть пистолета не нужно, можно получить ожог. </w:t>
      </w:r>
    </w:p>
    <w:p w:rsidR="00375873" w:rsidRPr="003B3459" w:rsidRDefault="00375873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Будьте внимательны! Клей внутри пистолета разогревается до очень высокой температуры, поэтому работать с ним нужно осторожно, чтобы случайно не обжечься.</w:t>
      </w:r>
    </w:p>
    <w:p w:rsidR="00375873" w:rsidRPr="003B3459" w:rsidRDefault="00375873" w:rsidP="003B34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B3459">
        <w:rPr>
          <w:rFonts w:ascii="Times New Roman" w:hAnsi="Times New Roman"/>
          <w:b/>
          <w:sz w:val="28"/>
          <w:szCs w:val="28"/>
          <w:u w:val="single"/>
        </w:rPr>
        <w:t>Техника безопасности при работе с ножницами.</w:t>
      </w:r>
    </w:p>
    <w:p w:rsidR="00375873" w:rsidRPr="003B3459" w:rsidRDefault="00375873" w:rsidP="003B34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Не работай ножницами с ослабленными шарнирными.</w:t>
      </w:r>
    </w:p>
    <w:p w:rsidR="00375873" w:rsidRPr="003B3459" w:rsidRDefault="00375873" w:rsidP="003B34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Не держи ножницы лезвием вверх.</w:t>
      </w:r>
    </w:p>
    <w:p w:rsidR="00375873" w:rsidRPr="003B3459" w:rsidRDefault="00375873" w:rsidP="003B34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Не оставляй ножницы в открытом виде.</w:t>
      </w:r>
    </w:p>
    <w:p w:rsidR="00375873" w:rsidRPr="003B3459" w:rsidRDefault="00375873" w:rsidP="003B34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Не режь ножницами на ходу.</w:t>
      </w:r>
    </w:p>
    <w:p w:rsidR="00375873" w:rsidRPr="003B3459" w:rsidRDefault="00375873" w:rsidP="003B34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Не подходи к товарищу во время резания.</w:t>
      </w:r>
    </w:p>
    <w:p w:rsidR="00375873" w:rsidRPr="003B3459" w:rsidRDefault="00375873" w:rsidP="003B34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При работе внимательно следи за направлением реза. При резании узкое лезвие ножниц должно быть внизу.</w:t>
      </w:r>
    </w:p>
    <w:p w:rsidR="00375873" w:rsidRPr="003B3459" w:rsidRDefault="00375873" w:rsidP="003B34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Ножницы класть сомкнутыми лезвиями от работающего.</w:t>
      </w:r>
    </w:p>
    <w:p w:rsidR="00375873" w:rsidRPr="003B3459" w:rsidRDefault="00375873" w:rsidP="003B34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Во время резания удерживай материал левой рукой так, чтобы пальцы были слева от лезвия ножниц.</w:t>
      </w:r>
    </w:p>
    <w:p w:rsidR="00375873" w:rsidRPr="003B3459" w:rsidRDefault="00375873" w:rsidP="003B34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Передавать нужно закрытые ножницы кольцами вперёд.</w:t>
      </w:r>
    </w:p>
    <w:p w:rsidR="00375873" w:rsidRPr="003B3459" w:rsidRDefault="00375873" w:rsidP="003B34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Храни ножницы в определённом положении в указанном месте в подставке или рабочей коробке.</w:t>
      </w:r>
    </w:p>
    <w:p w:rsidR="00375873" w:rsidRPr="003B3459" w:rsidRDefault="00375873" w:rsidP="003B3459">
      <w:pPr>
        <w:pStyle w:val="a3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375873" w:rsidRPr="003B3459" w:rsidRDefault="00375873" w:rsidP="003B345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6" w:rsidRDefault="00B63C66" w:rsidP="003B3459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63C66" w:rsidRDefault="00B63C66" w:rsidP="003B3459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C70D31" w:rsidRPr="003B3459" w:rsidRDefault="00375873" w:rsidP="003B3459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3B3459">
        <w:rPr>
          <w:rFonts w:ascii="Times New Roman" w:hAnsi="Times New Roman"/>
          <w:b/>
          <w:i/>
          <w:sz w:val="28"/>
          <w:szCs w:val="28"/>
        </w:rPr>
        <w:lastRenderedPageBreak/>
        <w:t>Приложение №2</w:t>
      </w:r>
    </w:p>
    <w:p w:rsidR="00F75762" w:rsidRPr="003B3459" w:rsidRDefault="00F75762" w:rsidP="003B34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B3459">
        <w:rPr>
          <w:rFonts w:ascii="Times New Roman" w:hAnsi="Times New Roman"/>
          <w:b/>
          <w:i/>
          <w:sz w:val="28"/>
          <w:szCs w:val="28"/>
        </w:rPr>
        <w:t>Анкета обратной связи</w:t>
      </w:r>
    </w:p>
    <w:p w:rsidR="00F75762" w:rsidRPr="003B3459" w:rsidRDefault="00F7576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75762" w:rsidRPr="003B3459" w:rsidRDefault="00F75762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ФИО…………………………………………………………………………………….</w:t>
      </w:r>
    </w:p>
    <w:p w:rsidR="00F75762" w:rsidRPr="003B3459" w:rsidRDefault="00F75762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…………………………………………………………………………………………..</w:t>
      </w:r>
    </w:p>
    <w:p w:rsidR="00F75762" w:rsidRPr="003B3459" w:rsidRDefault="00F75762" w:rsidP="003B34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Пожалуйста, прочтите внимательно вопросы и постарайтесь дать ответы на них.</w:t>
      </w:r>
    </w:p>
    <w:p w:rsidR="00F75762" w:rsidRPr="003B3459" w:rsidRDefault="00F75762" w:rsidP="003B34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Понравилось ли Вам занятие, и считаете ли Вы его полезным? Да (нет) подчеркнуть – объяснить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…………………………………………………………………………….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……………………………………………………………………………..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……………………………………………………………………………..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 xml:space="preserve">Применяете ли Вы различную информацию по рукоделию в быту и на занятиях </w:t>
      </w:r>
      <w:r w:rsidR="00B63C66">
        <w:rPr>
          <w:rFonts w:ascii="Times New Roman" w:hAnsi="Times New Roman"/>
          <w:sz w:val="28"/>
          <w:szCs w:val="28"/>
        </w:rPr>
        <w:t>внеурочной деятельности</w:t>
      </w:r>
      <w:r w:rsidRPr="003B3459">
        <w:rPr>
          <w:rFonts w:ascii="Times New Roman" w:hAnsi="Times New Roman"/>
          <w:sz w:val="28"/>
          <w:szCs w:val="28"/>
        </w:rPr>
        <w:t>?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……………………………………………………………………………..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……………………………………………………………………………..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……………………………………………………………………………..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Какими занятиями по рукоделию Вы могли бы поделиться?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……………………………………………………………………………..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……………………………………………………………………………..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……………………………………………………………………………..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</w:p>
    <w:p w:rsidR="00F75762" w:rsidRPr="003B3459" w:rsidRDefault="00F75762" w:rsidP="003B34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Какой мастер-класс по ДПИ Вы хотели бы посетить?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5762" w:rsidRPr="003B3459" w:rsidRDefault="00F75762" w:rsidP="003B3459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</w:rPr>
      </w:pPr>
    </w:p>
    <w:p w:rsidR="00F54B19" w:rsidRPr="003B3459" w:rsidRDefault="00F54B19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D5A2F" w:rsidRPr="003B3459" w:rsidRDefault="00DD5A2F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D5A2F" w:rsidRPr="003B3459" w:rsidRDefault="00DD5A2F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D5A2F" w:rsidRPr="003B3459" w:rsidRDefault="00DD5A2F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D5A2F" w:rsidRDefault="00DD5A2F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63C66" w:rsidRDefault="00B63C66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63C66" w:rsidRDefault="00B63C66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63C66" w:rsidRDefault="00B63C66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63C66" w:rsidRDefault="00B63C66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63C66" w:rsidRDefault="00B63C66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Pr="003B3459" w:rsidRDefault="00273EA2" w:rsidP="00273EA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Приложение №3</w:t>
      </w:r>
    </w:p>
    <w:p w:rsidR="00DD5A2F" w:rsidRPr="003B3459" w:rsidRDefault="00DD5A2F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D5A2F" w:rsidRDefault="00273EA2" w:rsidP="00273EA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1835986" cy="1963283"/>
            <wp:effectExtent l="0" t="0" r="0" b="0"/>
            <wp:docPr id="11" name="Рисунок 8" descr="C:\Documents and Settings\Admin\Рабочий стол\мастер -класс\картинки\DSCN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астер -класс\картинки\DSCN012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16" cy="19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A97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73EA2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46674EF1" wp14:editId="044C5796">
            <wp:extent cx="2051873" cy="1963089"/>
            <wp:effectExtent l="0" t="0" r="0" b="0"/>
            <wp:docPr id="12" name="Рисунок 6" descr="C:\Documents and Settings\Admin\Рабочий стол\DSCN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SCN1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/>
                    <a:srcRect l="16887" t="8912" r="14238" b="5388"/>
                    <a:stretch/>
                  </pic:blipFill>
                  <pic:spPr bwMode="auto">
                    <a:xfrm>
                      <a:off x="0" y="0"/>
                      <a:ext cx="2061726" cy="19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A9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84A97" w:rsidRPr="00684A97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7FC8B568" wp14:editId="51E46585">
            <wp:extent cx="2068341" cy="1480220"/>
            <wp:effectExtent l="0" t="285750" r="0" b="272415"/>
            <wp:docPr id="3" name="Рисунок 3" descr="C:\Users\Ученик\Desktop\DSCN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DSCN2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8" t="10845" r="1184" b="4277"/>
                    <a:stretch/>
                  </pic:blipFill>
                  <pic:spPr bwMode="auto">
                    <a:xfrm rot="5400000">
                      <a:off x="0" y="0"/>
                      <a:ext cx="2068341" cy="14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273EA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287993" cy="2934163"/>
            <wp:effectExtent l="0" t="0" r="0" b="0"/>
            <wp:docPr id="13" name="Рисунок 9" descr="C:\Documents and Settings\Admin\Рабочий стол\мастер -класс\картинки\Королева 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астер -класс\картинки\Королева А (1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40" cy="293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684A9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84A97" w:rsidRDefault="00684A97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84A97" w:rsidRDefault="00684A97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84A97" w:rsidRDefault="00684A97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84A97" w:rsidRDefault="00684A97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73EA2" w:rsidRPr="003B3459" w:rsidRDefault="00273EA2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54B19" w:rsidRPr="003B3459" w:rsidRDefault="00F54B19" w:rsidP="003B3459">
      <w:pPr>
        <w:pStyle w:val="a3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3B3459">
        <w:rPr>
          <w:rFonts w:ascii="Times New Roman" w:hAnsi="Times New Roman"/>
          <w:b/>
          <w:i/>
          <w:sz w:val="28"/>
          <w:szCs w:val="28"/>
        </w:rPr>
        <w:lastRenderedPageBreak/>
        <w:t>Используемые ресурсы</w:t>
      </w:r>
    </w:p>
    <w:p w:rsidR="0031160C" w:rsidRPr="003B3459" w:rsidRDefault="0031160C" w:rsidP="003B3459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Сеть Интернет</w:t>
      </w:r>
    </w:p>
    <w:p w:rsidR="0031160C" w:rsidRPr="003B3459" w:rsidRDefault="0031160C" w:rsidP="003B3459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Сайт «Домашняя волшебница» www.magic-dom.ru</w:t>
      </w:r>
    </w:p>
    <w:p w:rsidR="0031160C" w:rsidRPr="003B3459" w:rsidRDefault="0031160C" w:rsidP="003B3459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rPr>
          <w:rFonts w:ascii="Times New Roman" w:hAnsi="Times New Roman"/>
          <w:sz w:val="28"/>
          <w:szCs w:val="28"/>
        </w:rPr>
      </w:pPr>
      <w:r w:rsidRPr="003B3459">
        <w:rPr>
          <w:rFonts w:ascii="Times New Roman" w:hAnsi="Times New Roman"/>
          <w:sz w:val="28"/>
          <w:szCs w:val="28"/>
        </w:rPr>
        <w:t>Сайт «Страна мастеров» stranamasterov.ru</w:t>
      </w:r>
    </w:p>
    <w:p w:rsidR="00C70D31" w:rsidRPr="003B3459" w:rsidRDefault="00C70D31" w:rsidP="003B34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D4AEB" w:rsidRPr="003B3459" w:rsidRDefault="00355DEB" w:rsidP="003B3459">
      <w:pPr>
        <w:numPr>
          <w:ilvl w:val="1"/>
          <w:numId w:val="36"/>
        </w:numPr>
        <w:spacing w:after="0" w:line="240" w:lineRule="auto"/>
        <w:ind w:left="68" w:right="68" w:firstLine="22542"/>
        <w:rPr>
          <w:rFonts w:ascii="Times New Roman" w:hAnsi="Times New Roman"/>
          <w:sz w:val="28"/>
          <w:szCs w:val="28"/>
        </w:rPr>
      </w:pPr>
      <w:hyperlink r:id="rId76" w:tooltip="Плохо" w:history="1">
        <w:r w:rsidR="006D4AEB" w:rsidRPr="003B3459">
          <w:rPr>
            <w:rStyle w:val="a7"/>
            <w:rFonts w:ascii="Times New Roman" w:hAnsi="Times New Roman"/>
            <w:color w:val="auto"/>
            <w:sz w:val="28"/>
            <w:szCs w:val="28"/>
          </w:rPr>
          <w:t>1</w:t>
        </w:r>
      </w:hyperlink>
    </w:p>
    <w:sectPr w:rsidR="006D4AEB" w:rsidRPr="003B3459" w:rsidSect="00106CF9">
      <w:footerReference w:type="default" r:id="rId77"/>
      <w:pgSz w:w="11906" w:h="16838"/>
      <w:pgMar w:top="1134" w:right="1134" w:bottom="1134" w:left="1134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DEB" w:rsidRDefault="00355DEB" w:rsidP="0025745B">
      <w:pPr>
        <w:spacing w:after="0" w:line="240" w:lineRule="auto"/>
      </w:pPr>
      <w:r>
        <w:separator/>
      </w:r>
    </w:p>
  </w:endnote>
  <w:endnote w:type="continuationSeparator" w:id="0">
    <w:p w:rsidR="00355DEB" w:rsidRDefault="00355DEB" w:rsidP="00257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60C" w:rsidRDefault="00684A97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36DCB">
      <w:rPr>
        <w:noProof/>
      </w:rPr>
      <w:t>4</w:t>
    </w:r>
    <w:r>
      <w:rPr>
        <w:noProof/>
      </w:rPr>
      <w:fldChar w:fldCharType="end"/>
    </w:r>
  </w:p>
  <w:p w:rsidR="0031160C" w:rsidRDefault="0031160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DEB" w:rsidRDefault="00355DEB" w:rsidP="0025745B">
      <w:pPr>
        <w:spacing w:after="0" w:line="240" w:lineRule="auto"/>
      </w:pPr>
      <w:r>
        <w:separator/>
      </w:r>
    </w:p>
  </w:footnote>
  <w:footnote w:type="continuationSeparator" w:id="0">
    <w:p w:rsidR="00355DEB" w:rsidRDefault="00355DEB" w:rsidP="00257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A"/>
      </v:shape>
    </w:pict>
  </w:numPicBullet>
  <w:abstractNum w:abstractNumId="0" w15:restartNumberingAfterBreak="0">
    <w:nsid w:val="0000000D"/>
    <w:multiLevelType w:val="multilevel"/>
    <w:tmpl w:val="0000000D"/>
    <w:name w:val="WW8Num1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000000E"/>
    <w:multiLevelType w:val="multilevel"/>
    <w:tmpl w:val="0000000E"/>
    <w:name w:val="WW8Num1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000000F"/>
    <w:multiLevelType w:val="multilevel"/>
    <w:tmpl w:val="0000000F"/>
    <w:name w:val="WW8Num1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 w15:restartNumberingAfterBreak="0">
    <w:nsid w:val="00000010"/>
    <w:multiLevelType w:val="multilevel"/>
    <w:tmpl w:val="00000010"/>
    <w:name w:val="WW8Num1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 w15:restartNumberingAfterBreak="0">
    <w:nsid w:val="025A5442"/>
    <w:multiLevelType w:val="multilevel"/>
    <w:tmpl w:val="4F18B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9A2357"/>
    <w:multiLevelType w:val="multilevel"/>
    <w:tmpl w:val="D2C21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F53859"/>
    <w:multiLevelType w:val="hybridMultilevel"/>
    <w:tmpl w:val="D7D0F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E6CE2"/>
    <w:multiLevelType w:val="hybridMultilevel"/>
    <w:tmpl w:val="D38AC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21D72"/>
    <w:multiLevelType w:val="hybridMultilevel"/>
    <w:tmpl w:val="C6C06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632F4"/>
    <w:multiLevelType w:val="hybridMultilevel"/>
    <w:tmpl w:val="1228F3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73CB1"/>
    <w:multiLevelType w:val="multilevel"/>
    <w:tmpl w:val="1234D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092D72"/>
    <w:multiLevelType w:val="hybridMultilevel"/>
    <w:tmpl w:val="EE3E83A8"/>
    <w:lvl w:ilvl="0" w:tplc="8C04D9E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4F11E6"/>
    <w:multiLevelType w:val="hybridMultilevel"/>
    <w:tmpl w:val="9BF47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358B3"/>
    <w:multiLevelType w:val="multilevel"/>
    <w:tmpl w:val="3E5C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3852B4"/>
    <w:multiLevelType w:val="multilevel"/>
    <w:tmpl w:val="0DD4EE54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07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5" w15:restartNumberingAfterBreak="0">
    <w:nsid w:val="3C5A0B15"/>
    <w:multiLevelType w:val="hybridMultilevel"/>
    <w:tmpl w:val="BA6A1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F45B4"/>
    <w:multiLevelType w:val="hybridMultilevel"/>
    <w:tmpl w:val="66BE1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2486A"/>
    <w:multiLevelType w:val="multilevel"/>
    <w:tmpl w:val="BF06F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ED29D5"/>
    <w:multiLevelType w:val="hybridMultilevel"/>
    <w:tmpl w:val="09CC4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3493E"/>
    <w:multiLevelType w:val="hybridMultilevel"/>
    <w:tmpl w:val="484E3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9241E"/>
    <w:multiLevelType w:val="hybridMultilevel"/>
    <w:tmpl w:val="0826D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073C4"/>
    <w:multiLevelType w:val="hybridMultilevel"/>
    <w:tmpl w:val="FDD68988"/>
    <w:lvl w:ilvl="0" w:tplc="AD8413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660F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5017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C6BB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B265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4C5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E4B7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A55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860F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83917"/>
    <w:multiLevelType w:val="hybridMultilevel"/>
    <w:tmpl w:val="B8AA0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43663C"/>
    <w:multiLevelType w:val="hybridMultilevel"/>
    <w:tmpl w:val="D7043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B30F6C"/>
    <w:multiLevelType w:val="hybridMultilevel"/>
    <w:tmpl w:val="BD04E4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A94191"/>
    <w:multiLevelType w:val="multilevel"/>
    <w:tmpl w:val="498E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3B21CFC"/>
    <w:multiLevelType w:val="multilevel"/>
    <w:tmpl w:val="606EE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ED4C01"/>
    <w:multiLevelType w:val="multilevel"/>
    <w:tmpl w:val="F05EF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736059"/>
    <w:multiLevelType w:val="multilevel"/>
    <w:tmpl w:val="E70A1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B607C0"/>
    <w:multiLevelType w:val="multilevel"/>
    <w:tmpl w:val="2536E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386AE7"/>
    <w:multiLevelType w:val="multilevel"/>
    <w:tmpl w:val="D7E29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3F4081"/>
    <w:multiLevelType w:val="hybridMultilevel"/>
    <w:tmpl w:val="004A5AE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67F14660"/>
    <w:multiLevelType w:val="multilevel"/>
    <w:tmpl w:val="046E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E275E5"/>
    <w:multiLevelType w:val="multilevel"/>
    <w:tmpl w:val="68E0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DA6284"/>
    <w:multiLevelType w:val="multilevel"/>
    <w:tmpl w:val="A9048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CAC5C35"/>
    <w:multiLevelType w:val="hybridMultilevel"/>
    <w:tmpl w:val="0680C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EF5CF0"/>
    <w:multiLevelType w:val="hybridMultilevel"/>
    <w:tmpl w:val="36721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101AC2"/>
    <w:multiLevelType w:val="multilevel"/>
    <w:tmpl w:val="998AB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6E69DB"/>
    <w:multiLevelType w:val="hybridMultilevel"/>
    <w:tmpl w:val="DFD825F6"/>
    <w:lvl w:ilvl="0" w:tplc="61AC7AF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36"/>
  </w:num>
  <w:num w:numId="2">
    <w:abstractNumId w:val="18"/>
  </w:num>
  <w:num w:numId="3">
    <w:abstractNumId w:val="23"/>
  </w:num>
  <w:num w:numId="4">
    <w:abstractNumId w:val="15"/>
  </w:num>
  <w:num w:numId="5">
    <w:abstractNumId w:val="24"/>
  </w:num>
  <w:num w:numId="6">
    <w:abstractNumId w:val="31"/>
  </w:num>
  <w:num w:numId="7">
    <w:abstractNumId w:val="11"/>
  </w:num>
  <w:num w:numId="8">
    <w:abstractNumId w:val="7"/>
  </w:num>
  <w:num w:numId="9">
    <w:abstractNumId w:val="19"/>
  </w:num>
  <w:num w:numId="10">
    <w:abstractNumId w:val="38"/>
  </w:num>
  <w:num w:numId="11">
    <w:abstractNumId w:val="22"/>
  </w:num>
  <w:num w:numId="12">
    <w:abstractNumId w:val="20"/>
  </w:num>
  <w:num w:numId="13">
    <w:abstractNumId w:val="16"/>
  </w:num>
  <w:num w:numId="14">
    <w:abstractNumId w:val="35"/>
  </w:num>
  <w:num w:numId="15">
    <w:abstractNumId w:val="4"/>
  </w:num>
  <w:num w:numId="16">
    <w:abstractNumId w:val="33"/>
  </w:num>
  <w:num w:numId="17">
    <w:abstractNumId w:val="28"/>
  </w:num>
  <w:num w:numId="18">
    <w:abstractNumId w:val="26"/>
  </w:num>
  <w:num w:numId="19">
    <w:abstractNumId w:val="21"/>
  </w:num>
  <w:num w:numId="20">
    <w:abstractNumId w:val="12"/>
  </w:num>
  <w:num w:numId="21">
    <w:abstractNumId w:val="8"/>
  </w:num>
  <w:num w:numId="22">
    <w:abstractNumId w:val="0"/>
  </w:num>
  <w:num w:numId="23">
    <w:abstractNumId w:val="1"/>
  </w:num>
  <w:num w:numId="24">
    <w:abstractNumId w:val="2"/>
  </w:num>
  <w:num w:numId="25">
    <w:abstractNumId w:val="3"/>
  </w:num>
  <w:num w:numId="26">
    <w:abstractNumId w:val="37"/>
  </w:num>
  <w:num w:numId="27">
    <w:abstractNumId w:val="10"/>
  </w:num>
  <w:num w:numId="28">
    <w:abstractNumId w:val="29"/>
  </w:num>
  <w:num w:numId="29">
    <w:abstractNumId w:val="32"/>
  </w:num>
  <w:num w:numId="30">
    <w:abstractNumId w:val="30"/>
  </w:num>
  <w:num w:numId="31">
    <w:abstractNumId w:val="5"/>
  </w:num>
  <w:num w:numId="32">
    <w:abstractNumId w:val="17"/>
  </w:num>
  <w:num w:numId="33">
    <w:abstractNumId w:val="13"/>
  </w:num>
  <w:num w:numId="34">
    <w:abstractNumId w:val="25"/>
  </w:num>
  <w:num w:numId="35">
    <w:abstractNumId w:val="34"/>
  </w:num>
  <w:num w:numId="36">
    <w:abstractNumId w:val="27"/>
  </w:num>
  <w:num w:numId="37">
    <w:abstractNumId w:val="6"/>
  </w:num>
  <w:num w:numId="38">
    <w:abstractNumId w:val="9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5762"/>
    <w:rsid w:val="00106CF9"/>
    <w:rsid w:val="00141126"/>
    <w:rsid w:val="00153371"/>
    <w:rsid w:val="0025745B"/>
    <w:rsid w:val="00273EA2"/>
    <w:rsid w:val="0031160C"/>
    <w:rsid w:val="00355DEB"/>
    <w:rsid w:val="00375873"/>
    <w:rsid w:val="003B3459"/>
    <w:rsid w:val="00453BCD"/>
    <w:rsid w:val="0045613C"/>
    <w:rsid w:val="004B464E"/>
    <w:rsid w:val="004B61A6"/>
    <w:rsid w:val="004C52A8"/>
    <w:rsid w:val="0055031D"/>
    <w:rsid w:val="005D7DD1"/>
    <w:rsid w:val="00684A97"/>
    <w:rsid w:val="006C3CF4"/>
    <w:rsid w:val="006D4AEB"/>
    <w:rsid w:val="007E505D"/>
    <w:rsid w:val="007F4A9F"/>
    <w:rsid w:val="008C35F7"/>
    <w:rsid w:val="009358A8"/>
    <w:rsid w:val="009914E7"/>
    <w:rsid w:val="00A5098E"/>
    <w:rsid w:val="00AE1887"/>
    <w:rsid w:val="00B36DCB"/>
    <w:rsid w:val="00B63C66"/>
    <w:rsid w:val="00BA73C5"/>
    <w:rsid w:val="00C70D31"/>
    <w:rsid w:val="00CB1368"/>
    <w:rsid w:val="00CD5675"/>
    <w:rsid w:val="00DD5A2F"/>
    <w:rsid w:val="00DF7785"/>
    <w:rsid w:val="00E952D2"/>
    <w:rsid w:val="00F54B19"/>
    <w:rsid w:val="00F75762"/>
    <w:rsid w:val="00FA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DBA255-85C6-4BD8-8695-E5B1FA9DE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762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16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16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76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75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75762"/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F757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F7576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576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F75762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31160C"/>
  </w:style>
  <w:style w:type="character" w:styleId="ab">
    <w:name w:val="Strong"/>
    <w:uiPriority w:val="22"/>
    <w:qFormat/>
    <w:rsid w:val="0031160C"/>
    <w:rPr>
      <w:b/>
      <w:bCs/>
    </w:rPr>
  </w:style>
  <w:style w:type="character" w:styleId="ac">
    <w:name w:val="Emphasis"/>
    <w:qFormat/>
    <w:rsid w:val="0031160C"/>
    <w:rPr>
      <w:i/>
      <w:iCs/>
    </w:rPr>
  </w:style>
  <w:style w:type="paragraph" w:styleId="ad">
    <w:name w:val="Body Text"/>
    <w:basedOn w:val="a"/>
    <w:link w:val="ae"/>
    <w:rsid w:val="0031160C"/>
    <w:pPr>
      <w:widowControl w:val="0"/>
      <w:suppressAutoHyphens/>
      <w:spacing w:after="120" w:line="240" w:lineRule="auto"/>
    </w:pPr>
    <w:rPr>
      <w:rFonts w:ascii="Arial" w:eastAsia="Arial Unicode MS" w:hAnsi="Arial"/>
      <w:kern w:val="1"/>
      <w:sz w:val="20"/>
      <w:szCs w:val="24"/>
    </w:rPr>
  </w:style>
  <w:style w:type="character" w:customStyle="1" w:styleId="ae">
    <w:name w:val="Основной текст Знак"/>
    <w:basedOn w:val="a0"/>
    <w:link w:val="ad"/>
    <w:rsid w:val="0031160C"/>
    <w:rPr>
      <w:rFonts w:ascii="Arial" w:eastAsia="Arial Unicode MS" w:hAnsi="Arial" w:cs="Times New Roman"/>
      <w:kern w:val="1"/>
      <w:sz w:val="20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116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1160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dvertblock">
    <w:name w:val="advertblock"/>
    <w:basedOn w:val="a"/>
    <w:rsid w:val="006D4A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">
    <w:name w:val="Table Grid"/>
    <w:basedOn w:val="a1"/>
    <w:uiPriority w:val="59"/>
    <w:rsid w:val="00375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semiHidden/>
    <w:unhideWhenUsed/>
    <w:rsid w:val="00106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106CF9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0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7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omanadvice.ru/sites/default/files/tania/elochka_kanzashi_master_klass_16.jpg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://rozovajapantera.ru/wp-content/uploads/2015/11/Obezyana-kanzashi-12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image" Target="media/image33.jpeg"/><Relationship Id="rId16" Type="http://schemas.openxmlformats.org/officeDocument/2006/relationships/hyperlink" Target="http://womanadvice.ru/sites/default/files/tania/elochka_kanzashi_master_klass_5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omanadvice.ru/sites/default/files/tania/elochka_kanzashi_master_klass_14.jpg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hyperlink" Target="http://rozovajapantera.ru/wp-content/uploads/2015/11/Obezyana-kanzashi-13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rozovajapantera.ru/wp-content/uploads/2015/11/Obezyana-kanzashi-8.jpg" TargetMode="External"/><Relationship Id="rId66" Type="http://schemas.openxmlformats.org/officeDocument/2006/relationships/image" Target="media/image32.jpeg"/><Relationship Id="rId74" Type="http://schemas.openxmlformats.org/officeDocument/2006/relationships/image" Target="media/image38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9.jpeg"/><Relationship Id="rId19" Type="http://schemas.openxmlformats.org/officeDocument/2006/relationships/image" Target="media/image7.jpeg"/><Relationship Id="rId14" Type="http://schemas.openxmlformats.org/officeDocument/2006/relationships/hyperlink" Target="http://womanadvice.ru/sites/default/files/tania/elochka_kanzashi_master_klass_4.jpg" TargetMode="External"/><Relationship Id="rId22" Type="http://schemas.openxmlformats.org/officeDocument/2006/relationships/hyperlink" Target="http://womanadvice.ru/sites/default/files/tania/elochka_kanzashi_master_klass_8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omanadvice.ru/sites/default/files/tania/elochka_kanzashi_master_klass_18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rozovajapantera.ru/wp-content/uploads/2015/11/Obezyana-kanzashi-foto-mk.jpg" TargetMode="External"/><Relationship Id="rId56" Type="http://schemas.openxmlformats.org/officeDocument/2006/relationships/hyperlink" Target="http://rozovajapantera.ru/wp-content/uploads/2015/11/Obezyana-kanzashi-9.jpg" TargetMode="External"/><Relationship Id="rId64" Type="http://schemas.openxmlformats.org/officeDocument/2006/relationships/hyperlink" Target="http://rozovajapantera.ru/wp-content/uploads/2015/11/Obezyana-kanzashi-7.jpg" TargetMode="External"/><Relationship Id="rId69" Type="http://schemas.openxmlformats.org/officeDocument/2006/relationships/hyperlink" Target="http://rozovajapantera.ru/wp-content/uploads/2015/11/Obezyana-kanzashi-2.jpg" TargetMode="External"/><Relationship Id="rId77" Type="http://schemas.openxmlformats.org/officeDocument/2006/relationships/footer" Target="footer1.xml"/><Relationship Id="rId8" Type="http://schemas.openxmlformats.org/officeDocument/2006/relationships/hyperlink" Target="http://womanadvice.ru/sites/default/files/tania/elochka_kanzashi_master_klass_1_0.jpg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hyperlink" Target="http://womanadvice.ru/sites/default/files/tania/elochka_kanzashi_master_klass_3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hyperlink" Target="http://rozovajapantera.ru/wp-content/uploads/2015/11/Obezyana-kanzashi-14.jpg" TargetMode="External"/><Relationship Id="rId46" Type="http://schemas.openxmlformats.org/officeDocument/2006/relationships/hyperlink" Target="http://rozovajapantera.ru/wp-content/uploads/2015/11/Obezyana-kanzashi-5.jpg" TargetMode="External"/><Relationship Id="rId59" Type="http://schemas.openxmlformats.org/officeDocument/2006/relationships/image" Target="media/image28.jpeg"/><Relationship Id="rId67" Type="http://schemas.openxmlformats.org/officeDocument/2006/relationships/hyperlink" Target="http://rozovajapantera.ru/wp-content/uploads/2015/11/Obezyana-kanzashi-mk.jpg" TargetMode="External"/><Relationship Id="rId20" Type="http://schemas.openxmlformats.org/officeDocument/2006/relationships/hyperlink" Target="http://womanadvice.ru/sites/default/files/tania/elochka_kanzashi_master_klass_7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rozovajapantera.ru/wp-content/uploads/2015/11/Obezyana-kanzashi-10.jpg" TargetMode="External"/><Relationship Id="rId62" Type="http://schemas.openxmlformats.org/officeDocument/2006/relationships/hyperlink" Target="http://rozovajapantera.ru/wp-content/uploads/2015/11/SAM_9295.jpg" TargetMode="External"/><Relationship Id="rId70" Type="http://schemas.openxmlformats.org/officeDocument/2006/relationships/image" Target="media/image34.jpeg"/><Relationship Id="rId75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omanadvice.ru/sites/default/files/tania/elochka_kanzashi_master_klass_17.jpg" TargetMode="External"/><Relationship Id="rId36" Type="http://schemas.openxmlformats.org/officeDocument/2006/relationships/hyperlink" Target="http://rozovajapantera.ru/wp-content/uploads/2015/11/Obezyana-kanzashi-15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://womanadvice.ru/sites/default/files/tania/elochka_kanzashi_master_klass_2.jpg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rozovajapantera.ru/wp-content/uploads/2015/11/Obezyana-kanzashi-6.jpg" TargetMode="External"/><Relationship Id="rId52" Type="http://schemas.openxmlformats.org/officeDocument/2006/relationships/hyperlink" Target="http://rozovajapantera.ru/wp-content/uploads/2015/11/kruglyiy-lepestok-kanzashi.jpg" TargetMode="External"/><Relationship Id="rId60" Type="http://schemas.openxmlformats.org/officeDocument/2006/relationships/hyperlink" Target="http://rozovajapantera.ru/wp-content/uploads/2015/11/SAM_9294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7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womanadvice.ru/sites/default/files/tania/elochka_kanzashi_master_klass_6.jpg" TargetMode="External"/><Relationship Id="rId39" Type="http://schemas.openxmlformats.org/officeDocument/2006/relationships/image" Target="media/image18.jpeg"/><Relationship Id="rId34" Type="http://schemas.openxmlformats.org/officeDocument/2006/relationships/hyperlink" Target="http://rozovajapantera.ru/wp-content/uploads/2015/11/Obezyana-kanzashi-16.jpg" TargetMode="External"/><Relationship Id="rId50" Type="http://schemas.openxmlformats.org/officeDocument/2006/relationships/hyperlink" Target="http://rozovajapantera.ru/wp-content/uploads/2015/11/kruglyiy-lepestok-obratnaya-storona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masterclassy.ru/ukrasheniya/kanzashi/667-elka-svoimi-rukami-v-tehnike-cumami-kanzashi.-master-klass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5.jpeg"/><Relationship Id="rId2" Type="http://schemas.openxmlformats.org/officeDocument/2006/relationships/numbering" Target="numbering.xml"/><Relationship Id="rId29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4989B6-1D3C-47A5-8997-4D3B109A1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1656</Words>
  <Characters>9444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dexp</cp:lastModifiedBy>
  <cp:revision>9</cp:revision>
  <dcterms:created xsi:type="dcterms:W3CDTF">2015-12-10T11:13:00Z</dcterms:created>
  <dcterms:modified xsi:type="dcterms:W3CDTF">2018-01-16T07:29:00Z</dcterms:modified>
</cp:coreProperties>
</file>